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ind w:firstLine="0" w:firstLineChars="0"/>
        <w:rPr>
          <w:rFonts w:hAnsi="宋体" w:cs="Times New Roman"/>
          <w:iCs/>
          <w:color w:val="000000"/>
          <w:spacing w:val="17"/>
          <w:kern w:val="0"/>
          <w:sz w:val="32"/>
          <w:szCs w:val="24"/>
          <w:lang w:val="zh-CN"/>
        </w:rPr>
      </w:pPr>
    </w:p>
    <w:p>
      <w:pPr>
        <w:ind w:firstLine="482"/>
        <w:rPr>
          <w:rFonts w:hAnsi="宋体"/>
          <w:b/>
        </w:rPr>
      </w:pPr>
    </w:p>
    <w:p>
      <w:pPr>
        <w:ind w:left="0" w:leftChars="0" w:firstLine="0" w:firstLineChars="0"/>
        <w:rPr>
          <w:rFonts w:hAnsi="宋体"/>
          <w:b/>
        </w:rPr>
      </w:pPr>
    </w:p>
    <w:p>
      <w:pPr>
        <w:widowControl/>
        <w:spacing w:line="240" w:lineRule="auto"/>
        <w:ind w:firstLine="0" w:firstLineChars="0"/>
        <w:jc w:val="center"/>
        <w:rPr>
          <w:rFonts w:hAnsi="宋体" w:cs="Times New Roman"/>
          <w:b/>
          <w:iCs/>
          <w:color w:val="000000"/>
          <w:spacing w:val="17"/>
          <w:kern w:val="0"/>
          <w:sz w:val="32"/>
          <w:szCs w:val="24"/>
          <w:lang w:val="zh-CN"/>
        </w:rPr>
      </w:pPr>
      <w:r>
        <w:rPr>
          <w:rFonts w:hint="eastAsia" w:hAnsi="宋体" w:cs="Times New Roman"/>
          <w:b/>
          <w:iCs/>
          <w:color w:val="000000"/>
          <w:spacing w:val="17"/>
          <w:kern w:val="0"/>
          <w:sz w:val="32"/>
          <w:szCs w:val="24"/>
          <w:lang w:val="zh-CN"/>
        </w:rPr>
        <w:t>车辆检修管理系统</w:t>
      </w:r>
      <w:r>
        <w:rPr>
          <w:rFonts w:hint="eastAsia" w:hAnsi="宋体" w:cs="Times New Roman"/>
          <w:b/>
          <w:iCs/>
          <w:color w:val="000000"/>
          <w:spacing w:val="17"/>
          <w:kern w:val="0"/>
          <w:sz w:val="32"/>
          <w:szCs w:val="24"/>
          <w:lang w:val="en-US" w:eastAsia="zh-CN"/>
        </w:rPr>
        <w:t>详细</w:t>
      </w:r>
      <w:r>
        <w:rPr>
          <w:rFonts w:hint="eastAsia" w:hAnsi="宋体" w:cs="Times New Roman"/>
          <w:b/>
          <w:iCs/>
          <w:color w:val="000000"/>
          <w:spacing w:val="17"/>
          <w:kern w:val="0"/>
          <w:sz w:val="32"/>
          <w:szCs w:val="24"/>
          <w:lang w:val="zh-CN"/>
        </w:rPr>
        <w:t>设计</w:t>
      </w:r>
      <w:r>
        <w:rPr>
          <w:rFonts w:hint="eastAsia" w:hAnsi="宋体" w:cs="Times New Roman"/>
          <w:b/>
          <w:iCs/>
          <w:color w:val="000000"/>
          <w:spacing w:val="17"/>
          <w:kern w:val="0"/>
          <w:sz w:val="32"/>
          <w:szCs w:val="24"/>
          <w:lang w:val="en-US" w:eastAsia="zh-CN"/>
        </w:rPr>
        <w:t>说明</w:t>
      </w:r>
      <w:r>
        <w:rPr>
          <w:rFonts w:hint="eastAsia" w:hAnsi="宋体" w:cs="Times New Roman"/>
          <w:b/>
          <w:iCs/>
          <w:color w:val="000000"/>
          <w:spacing w:val="17"/>
          <w:kern w:val="0"/>
          <w:sz w:val="32"/>
          <w:szCs w:val="24"/>
          <w:lang w:val="zh-CN"/>
        </w:rPr>
        <w:t>书</w:t>
      </w:r>
    </w:p>
    <w:p>
      <w:pPr>
        <w:widowControl/>
        <w:spacing w:line="240" w:lineRule="auto"/>
        <w:ind w:firstLine="0" w:firstLineChars="0"/>
        <w:jc w:val="center"/>
        <w:rPr>
          <w:rFonts w:hAnsi="宋体" w:cs="Times New Roman"/>
          <w:b/>
          <w:iCs/>
          <w:color w:val="000000"/>
          <w:spacing w:val="17"/>
          <w:kern w:val="0"/>
          <w:sz w:val="32"/>
          <w:szCs w:val="24"/>
          <w:lang w:val="zh-CN"/>
        </w:rPr>
      </w:pPr>
    </w:p>
    <w:p>
      <w:pPr>
        <w:ind w:firstLine="0" w:firstLineChars="0"/>
        <w:jc w:val="center"/>
        <w:rPr>
          <w:rFonts w:hAnsi="宋体"/>
          <w:b/>
          <w:bCs/>
          <w:sz w:val="44"/>
          <w:szCs w:val="40"/>
        </w:rPr>
      </w:pPr>
    </w:p>
    <w:p>
      <w:pPr>
        <w:ind w:firstLine="0" w:firstLineChars="0"/>
        <w:jc w:val="center"/>
        <w:rPr>
          <w:rFonts w:hAnsi="宋体"/>
          <w:b/>
          <w:bCs/>
          <w:sz w:val="44"/>
          <w:szCs w:val="40"/>
        </w:rPr>
      </w:pPr>
    </w:p>
    <w:p>
      <w:pPr>
        <w:ind w:firstLine="0" w:firstLineChars="0"/>
        <w:jc w:val="center"/>
        <w:rPr>
          <w:rFonts w:hAnsi="宋体"/>
          <w:b/>
          <w:bCs/>
          <w:sz w:val="44"/>
          <w:szCs w:val="40"/>
        </w:rPr>
      </w:pPr>
    </w:p>
    <w:p>
      <w:pPr>
        <w:ind w:firstLine="0" w:firstLineChars="0"/>
        <w:jc w:val="center"/>
        <w:rPr>
          <w:rFonts w:hAnsi="宋体"/>
          <w:b/>
          <w:bCs/>
          <w:sz w:val="44"/>
          <w:szCs w:val="40"/>
        </w:rPr>
      </w:pPr>
    </w:p>
    <w:p>
      <w:pPr>
        <w:ind w:firstLine="0" w:firstLineChars="0"/>
        <w:jc w:val="both"/>
        <w:rPr>
          <w:rFonts w:hAnsi="宋体"/>
          <w:b/>
          <w:bCs/>
          <w:sz w:val="44"/>
          <w:szCs w:val="40"/>
        </w:rPr>
      </w:pPr>
    </w:p>
    <w:p>
      <w:pPr>
        <w:ind w:firstLine="0" w:firstLineChars="0"/>
        <w:jc w:val="center"/>
        <w:rPr>
          <w:rFonts w:hAnsi="宋体"/>
          <w:b/>
          <w:bCs/>
          <w:sz w:val="28"/>
          <w:szCs w:val="24"/>
        </w:rPr>
      </w:pPr>
      <w:r>
        <w:rPr>
          <w:rFonts w:hint="eastAsia" w:hAnsi="宋体"/>
          <w:b/>
          <w:bCs/>
          <w:sz w:val="28"/>
          <w:szCs w:val="24"/>
        </w:rPr>
        <w:t>青岛****工程有限公司</w:t>
      </w:r>
    </w:p>
    <w:p>
      <w:pPr>
        <w:ind w:firstLine="0" w:firstLineChars="0"/>
        <w:jc w:val="center"/>
        <w:rPr>
          <w:rFonts w:hAnsi="宋体"/>
          <w:b/>
          <w:bCs/>
          <w:sz w:val="28"/>
          <w:szCs w:val="24"/>
        </w:rPr>
      </w:pPr>
      <w:r>
        <w:rPr>
          <w:rFonts w:hAnsi="宋体"/>
          <w:b/>
          <w:bCs/>
          <w:sz w:val="28"/>
          <w:szCs w:val="24"/>
        </w:rPr>
        <w:t>2023年02月15日</w:t>
      </w:r>
      <w:r>
        <w:rPr>
          <w:rFonts w:hint="eastAsia" w:hAnsi="宋体"/>
          <w:b/>
          <w:bCs/>
          <w:sz w:val="28"/>
          <w:szCs w:val="24"/>
        </w:rPr>
        <w:t xml:space="preserve"> </w:t>
      </w:r>
    </w:p>
    <w:p>
      <w:pPr>
        <w:widowControl/>
        <w:spacing w:line="240" w:lineRule="auto"/>
        <w:ind w:firstLine="0" w:firstLineChars="0"/>
        <w:jc w:val="center"/>
        <w:rPr>
          <w:rFonts w:hAnsi="宋体" w:cs="Times New Roman"/>
          <w:b/>
          <w:iCs/>
          <w:color w:val="000000"/>
          <w:spacing w:val="17"/>
          <w:kern w:val="0"/>
          <w:sz w:val="32"/>
          <w:szCs w:val="24"/>
          <w:lang w:val="zh-CN"/>
        </w:rPr>
      </w:pPr>
    </w:p>
    <w:p>
      <w:pPr>
        <w:widowControl/>
        <w:spacing w:line="240" w:lineRule="auto"/>
        <w:ind w:firstLine="0" w:firstLineChars="0"/>
        <w:jc w:val="center"/>
        <w:rPr>
          <w:rFonts w:hAnsi="宋体" w:cs="Times New Roman"/>
          <w:b/>
          <w:iCs/>
          <w:color w:val="000000"/>
          <w:spacing w:val="17"/>
          <w:kern w:val="0"/>
          <w:sz w:val="32"/>
          <w:szCs w:val="24"/>
          <w:lang w:val="zh-CN"/>
        </w:rPr>
      </w:pPr>
    </w:p>
    <w:p>
      <w:pPr>
        <w:spacing w:line="600" w:lineRule="auto"/>
        <w:ind w:firstLine="0" w:firstLineChars="0"/>
        <w:jc w:val="center"/>
        <w:rPr>
          <w:rFonts w:hint="eastAsia" w:hAnsi="宋体" w:eastAsia="宋体"/>
          <w:sz w:val="32"/>
          <w:szCs w:val="24"/>
          <w:lang w:val="en-US" w:eastAsia="zh-CN"/>
        </w:rPr>
      </w:pPr>
      <w:r>
        <w:rPr>
          <w:rFonts w:hint="eastAsia" w:hAnsi="宋体"/>
          <w:sz w:val="32"/>
          <w:szCs w:val="24"/>
          <w:lang w:val="en-US" w:eastAsia="zh-CN"/>
        </w:rPr>
        <w:t>版本</w:t>
      </w:r>
    </w:p>
    <w:tbl>
      <w:tblPr>
        <w:tblStyle w:val="8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091" w:type="dxa"/>
            <w:shd w:val="clear" w:color="auto" w:fill="CCCCCC"/>
            <w:vAlign w:val="center"/>
          </w:tcPr>
          <w:p>
            <w:pPr>
              <w:pStyle w:val="1750"/>
              <w:jc w:val="center"/>
              <w:rPr>
                <w:rFonts w:ascii="宋体" w:hAnsi="宋体"/>
                <w:b/>
                <w:sz w:val="24"/>
                <w:lang w:eastAsia="zh-CN"/>
              </w:rPr>
            </w:pPr>
            <w:r>
              <w:rPr>
                <w:rFonts w:hint="eastAsia" w:ascii="宋体" w:hAnsi="宋体"/>
                <w:b/>
                <w:sz w:val="24"/>
                <w:lang w:eastAsia="zh-CN"/>
              </w:rPr>
              <w:t>签字方</w:t>
            </w:r>
          </w:p>
        </w:tc>
        <w:tc>
          <w:tcPr>
            <w:tcW w:w="3402" w:type="dxa"/>
            <w:shd w:val="clear" w:color="auto" w:fill="CCCCCC"/>
            <w:vAlign w:val="center"/>
          </w:tcPr>
          <w:p>
            <w:pPr>
              <w:pStyle w:val="1750"/>
              <w:jc w:val="center"/>
              <w:rPr>
                <w:rFonts w:ascii="宋体" w:hAnsi="宋体"/>
                <w:b/>
                <w:sz w:val="24"/>
              </w:rPr>
            </w:pPr>
            <w:r>
              <w:rPr>
                <w:rFonts w:hint="eastAsia" w:ascii="宋体" w:hAnsi="宋体"/>
                <w:b/>
                <w:sz w:val="24"/>
                <w:lang w:eastAsia="zh-CN"/>
              </w:rPr>
              <w:t>签字处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091" w:type="dxa"/>
            <w:vAlign w:val="center"/>
          </w:tcPr>
          <w:p>
            <w:pPr>
              <w:pStyle w:val="1750"/>
              <w:rPr>
                <w:rFonts w:ascii="宋体" w:hAnsi="宋体"/>
                <w:b/>
              </w:rPr>
            </w:pPr>
          </w:p>
        </w:tc>
        <w:tc>
          <w:tcPr>
            <w:tcW w:w="3402" w:type="dxa"/>
            <w:vAlign w:val="center"/>
          </w:tcPr>
          <w:p>
            <w:pPr>
              <w:pStyle w:val="1750"/>
              <w:rPr>
                <w:rFonts w:ascii="宋体" w:hAnsi="宋体"/>
                <w:b/>
              </w:rPr>
            </w:pPr>
          </w:p>
        </w:tc>
      </w:tr>
    </w:tbl>
    <w:p>
      <w:pPr>
        <w:ind w:firstLine="480"/>
        <w:rPr>
          <w:rFonts w:hAnsi="宋体"/>
          <w:bCs/>
        </w:rPr>
      </w:pPr>
    </w:p>
    <w:p>
      <w:pPr>
        <w:widowControl/>
        <w:spacing w:line="240" w:lineRule="auto"/>
        <w:ind w:firstLine="0" w:firstLineChars="0"/>
        <w:jc w:val="left"/>
        <w:rPr>
          <w:rFonts w:hAnsi="宋体" w:cs="Times New Roman"/>
          <w:b/>
          <w:iCs/>
          <w:color w:val="000000"/>
          <w:spacing w:val="17"/>
          <w:kern w:val="0"/>
          <w:sz w:val="32"/>
          <w:szCs w:val="24"/>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widowControl/>
        <w:spacing w:line="240" w:lineRule="auto"/>
        <w:ind w:firstLine="0" w:firstLineChars="0"/>
        <w:jc w:val="left"/>
        <w:rPr>
          <w:rFonts w:hAnsi="宋体" w:cs="Times New Roman"/>
          <w:b/>
          <w:iCs/>
          <w:color w:val="000000"/>
          <w:spacing w:val="17"/>
          <w:kern w:val="0"/>
          <w:sz w:val="32"/>
          <w:szCs w:val="24"/>
          <w:lang w:val="zh-CN"/>
        </w:rPr>
      </w:pPr>
    </w:p>
    <w:p>
      <w:pPr>
        <w:ind w:firstLine="480"/>
        <w:rPr>
          <w:rFonts w:hAnsi="宋体"/>
          <w:szCs w:val="24"/>
        </w:rPr>
      </w:pPr>
    </w:p>
    <w:p>
      <w:pPr>
        <w:ind w:firstLine="480"/>
        <w:rPr>
          <w:rFonts w:hAnsi="宋体"/>
          <w:szCs w:val="24"/>
        </w:rPr>
      </w:pPr>
      <w:r>
        <w:rPr>
          <w:rFonts w:hint="eastAsia" w:hAnsi="宋体"/>
          <w:szCs w:val="24"/>
        </w:rPr>
        <w:t>文档修订记录</w:t>
      </w:r>
    </w:p>
    <w:tbl>
      <w:tblPr>
        <w:tblStyle w:val="88"/>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2977"/>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shd w:val="clear" w:color="auto" w:fill="CCCCCC"/>
            <w:vAlign w:val="center"/>
          </w:tcPr>
          <w:p>
            <w:pPr>
              <w:pStyle w:val="1750"/>
              <w:rPr>
                <w:rFonts w:ascii="宋体" w:hAnsi="宋体"/>
              </w:rPr>
            </w:pPr>
            <w:r>
              <w:rPr>
                <w:rFonts w:hint="eastAsia" w:ascii="宋体" w:hAnsi="宋体"/>
              </w:rPr>
              <w:t>版本号</w:t>
            </w:r>
          </w:p>
        </w:tc>
        <w:tc>
          <w:tcPr>
            <w:tcW w:w="1275" w:type="dxa"/>
            <w:shd w:val="clear" w:color="auto" w:fill="CCCCCC"/>
            <w:vAlign w:val="center"/>
          </w:tcPr>
          <w:p>
            <w:pPr>
              <w:pStyle w:val="1750"/>
              <w:rPr>
                <w:rFonts w:ascii="宋体" w:hAnsi="宋体"/>
              </w:rPr>
            </w:pPr>
            <w:r>
              <w:rPr>
                <w:rFonts w:hint="eastAsia" w:ascii="宋体" w:hAnsi="宋体"/>
              </w:rPr>
              <w:t>*变化状态</w:t>
            </w:r>
          </w:p>
        </w:tc>
        <w:tc>
          <w:tcPr>
            <w:tcW w:w="2977" w:type="dxa"/>
            <w:shd w:val="clear" w:color="auto" w:fill="CCCCCC"/>
            <w:vAlign w:val="center"/>
          </w:tcPr>
          <w:p>
            <w:pPr>
              <w:pStyle w:val="1750"/>
              <w:rPr>
                <w:rFonts w:ascii="宋体" w:hAnsi="宋体"/>
              </w:rPr>
            </w:pPr>
            <w:r>
              <w:rPr>
                <w:rFonts w:hint="eastAsia" w:ascii="宋体" w:hAnsi="宋体"/>
              </w:rPr>
              <w:t>修订内容简述</w:t>
            </w:r>
          </w:p>
        </w:tc>
        <w:tc>
          <w:tcPr>
            <w:tcW w:w="1559" w:type="dxa"/>
            <w:shd w:val="clear" w:color="auto" w:fill="CCCCCC"/>
            <w:vAlign w:val="center"/>
          </w:tcPr>
          <w:p>
            <w:pPr>
              <w:pStyle w:val="1750"/>
              <w:rPr>
                <w:rFonts w:ascii="宋体" w:hAnsi="宋体"/>
              </w:rPr>
            </w:pPr>
            <w:r>
              <w:rPr>
                <w:rFonts w:hint="eastAsia" w:ascii="宋体" w:hAnsi="宋体"/>
              </w:rPr>
              <w:t>日期</w:t>
            </w:r>
          </w:p>
        </w:tc>
        <w:tc>
          <w:tcPr>
            <w:tcW w:w="1276" w:type="dxa"/>
            <w:shd w:val="clear" w:color="auto" w:fill="CCCCCC"/>
            <w:vAlign w:val="center"/>
          </w:tcPr>
          <w:p>
            <w:pPr>
              <w:pStyle w:val="1750"/>
              <w:rPr>
                <w:rFonts w:ascii="宋体" w:hAnsi="宋体"/>
              </w:rPr>
            </w:pPr>
            <w:r>
              <w:rPr>
                <w:rFonts w:hint="eastAsia" w:ascii="宋体" w:hAnsi="宋体"/>
              </w:rPr>
              <w:t>变更人</w:t>
            </w:r>
          </w:p>
        </w:tc>
        <w:tc>
          <w:tcPr>
            <w:tcW w:w="1276" w:type="dxa"/>
            <w:shd w:val="clear" w:color="auto" w:fill="CCCCCC"/>
            <w:vAlign w:val="center"/>
          </w:tcPr>
          <w:p>
            <w:pPr>
              <w:pStyle w:val="1750"/>
              <w:rPr>
                <w:rFonts w:ascii="宋体" w:hAnsi="宋体"/>
              </w:rPr>
            </w:pPr>
            <w:r>
              <w:rPr>
                <w:rFonts w:hint="eastAsia" w:ascii="宋体" w:hAnsi="宋体"/>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r>
              <w:rPr>
                <w:rFonts w:hint="eastAsia" w:ascii="宋体" w:hAnsi="宋体"/>
              </w:rPr>
              <w:t>V1.0</w:t>
            </w:r>
          </w:p>
        </w:tc>
        <w:tc>
          <w:tcPr>
            <w:tcW w:w="1275" w:type="dxa"/>
            <w:vAlign w:val="center"/>
          </w:tcPr>
          <w:p>
            <w:pPr>
              <w:pStyle w:val="1750"/>
              <w:jc w:val="center"/>
              <w:rPr>
                <w:rFonts w:ascii="宋体" w:hAnsi="宋体"/>
              </w:rPr>
            </w:pPr>
            <w:r>
              <w:rPr>
                <w:rFonts w:hint="eastAsia" w:ascii="宋体" w:hAnsi="宋体"/>
              </w:rPr>
              <w:t>A</w:t>
            </w:r>
          </w:p>
        </w:tc>
        <w:tc>
          <w:tcPr>
            <w:tcW w:w="2977" w:type="dxa"/>
            <w:vAlign w:val="center"/>
          </w:tcPr>
          <w:p>
            <w:pPr>
              <w:pStyle w:val="1750"/>
              <w:rPr>
                <w:rFonts w:ascii="宋体" w:hAnsi="宋体"/>
              </w:rPr>
            </w:pPr>
            <w:r>
              <w:rPr>
                <w:rFonts w:hint="eastAsia" w:ascii="宋体" w:hAnsi="宋体"/>
              </w:rPr>
              <w:t>新建</w:t>
            </w: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kern w:val="2"/>
                <w:szCs w:val="20"/>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88" w:type="dxa"/>
            <w:vAlign w:val="center"/>
          </w:tcPr>
          <w:p>
            <w:pPr>
              <w:pStyle w:val="1750"/>
              <w:jc w:val="center"/>
              <w:rPr>
                <w:rFonts w:ascii="宋体" w:hAnsi="宋体"/>
              </w:rPr>
            </w:pPr>
          </w:p>
        </w:tc>
        <w:tc>
          <w:tcPr>
            <w:tcW w:w="1275" w:type="dxa"/>
            <w:vAlign w:val="center"/>
          </w:tcPr>
          <w:p>
            <w:pPr>
              <w:pStyle w:val="1750"/>
              <w:jc w:val="center"/>
              <w:rPr>
                <w:rFonts w:ascii="宋体" w:hAnsi="宋体"/>
              </w:rPr>
            </w:pPr>
          </w:p>
        </w:tc>
        <w:tc>
          <w:tcPr>
            <w:tcW w:w="2977" w:type="dxa"/>
            <w:vAlign w:val="center"/>
          </w:tcPr>
          <w:p>
            <w:pPr>
              <w:pStyle w:val="1750"/>
              <w:rPr>
                <w:rFonts w:ascii="宋体" w:hAnsi="宋体"/>
              </w:rPr>
            </w:pPr>
          </w:p>
        </w:tc>
        <w:tc>
          <w:tcPr>
            <w:tcW w:w="1559" w:type="dxa"/>
            <w:vAlign w:val="center"/>
          </w:tcPr>
          <w:p>
            <w:pPr>
              <w:pStyle w:val="1750"/>
              <w:rPr>
                <w:rFonts w:ascii="宋体" w:hAnsi="宋体"/>
              </w:rPr>
            </w:pPr>
          </w:p>
        </w:tc>
        <w:tc>
          <w:tcPr>
            <w:tcW w:w="1276" w:type="dxa"/>
            <w:vAlign w:val="center"/>
          </w:tcPr>
          <w:p>
            <w:pPr>
              <w:pStyle w:val="1750"/>
              <w:jc w:val="center"/>
              <w:rPr>
                <w:rFonts w:ascii="宋体" w:hAnsi="宋体"/>
              </w:rPr>
            </w:pPr>
          </w:p>
        </w:tc>
        <w:tc>
          <w:tcPr>
            <w:tcW w:w="1276" w:type="dxa"/>
            <w:vAlign w:val="center"/>
          </w:tcPr>
          <w:p>
            <w:pPr>
              <w:pStyle w:val="1750"/>
              <w:jc w:val="center"/>
              <w:rPr>
                <w:rFonts w:ascii="宋体" w:hAnsi="宋体"/>
              </w:rPr>
            </w:pPr>
          </w:p>
        </w:tc>
      </w:tr>
    </w:tbl>
    <w:p>
      <w:pPr>
        <w:ind w:firstLine="480"/>
        <w:rPr>
          <w:rFonts w:hAnsi="宋体"/>
          <w:bCs/>
        </w:rPr>
      </w:pPr>
      <w:r>
        <w:rPr>
          <w:rFonts w:hint="eastAsia" w:hAnsi="宋体"/>
          <w:bCs/>
        </w:rPr>
        <w:t>*变化状态：A——增加，M——修改，D——删除</w:t>
      </w:r>
    </w:p>
    <w:p>
      <w:pPr>
        <w:widowControl/>
        <w:spacing w:line="240" w:lineRule="auto"/>
        <w:ind w:firstLine="0" w:firstLineChars="0"/>
        <w:jc w:val="left"/>
        <w:rPr>
          <w:rFonts w:hAnsi="宋体" w:cs="Times New Roman"/>
          <w:b/>
          <w:iCs/>
          <w:color w:val="000000"/>
          <w:spacing w:val="17"/>
          <w:kern w:val="0"/>
          <w:sz w:val="32"/>
          <w:szCs w:val="24"/>
        </w:rPr>
      </w:pPr>
      <w:r>
        <w:rPr>
          <w:rFonts w:hAnsi="宋体" w:cs="Times New Roman"/>
          <w:b/>
          <w:iCs/>
          <w:color w:val="000000"/>
          <w:spacing w:val="17"/>
          <w:kern w:val="0"/>
          <w:sz w:val="32"/>
          <w:szCs w:val="24"/>
        </w:rPr>
        <w:br w:type="page"/>
      </w:r>
    </w:p>
    <w:sdt>
      <w:sdtPr>
        <w:rPr>
          <w:rFonts w:ascii="宋体" w:hAnsi="宋体" w:cstheme="minorBidi"/>
          <w:b w:val="0"/>
          <w:bCs w:val="0"/>
          <w:color w:val="auto"/>
          <w:kern w:val="2"/>
          <w:sz w:val="24"/>
          <w:szCs w:val="22"/>
          <w:lang w:val="zh-CN"/>
        </w:rPr>
        <w:id w:val="-37282647"/>
        <w:docPartObj>
          <w:docPartGallery w:val="Table of Contents"/>
          <w:docPartUnique/>
        </w:docPartObj>
      </w:sdtPr>
      <w:sdtEndPr>
        <w:rPr>
          <w:rFonts w:ascii="宋体" w:hAnsi="宋体" w:cstheme="minorBidi"/>
          <w:b w:val="0"/>
          <w:bCs w:val="0"/>
          <w:color w:val="auto"/>
          <w:kern w:val="2"/>
          <w:sz w:val="24"/>
          <w:szCs w:val="22"/>
          <w:lang w:val="zh-CN"/>
        </w:rPr>
      </w:sdtEndPr>
      <w:sdtContent>
        <w:p>
          <w:pPr>
            <w:pStyle w:val="1009"/>
            <w:ind w:firstLine="480"/>
            <w:jc w:val="center"/>
            <w:rPr>
              <w:rFonts w:ascii="宋体" w:hAnsi="宋体"/>
            </w:rPr>
          </w:pPr>
          <w:r>
            <w:rPr>
              <w:rFonts w:ascii="宋体" w:hAnsi="宋体"/>
              <w:lang w:val="zh-CN"/>
            </w:rPr>
            <w:t>目录</w:t>
          </w:r>
        </w:p>
        <w:p>
          <w:pPr>
            <w:pStyle w:val="59"/>
            <w:rPr>
              <w:rFonts w:asciiTheme="minorHAnsi" w:hAnsiTheme="minorHAnsi" w:eastAsiaTheme="minorEastAsia" w:cstheme="minorBidi"/>
              <w:bCs w:val="0"/>
              <w:caps w:val="0"/>
              <w:kern w:val="2"/>
              <w:sz w:val="21"/>
              <w:szCs w:val="22"/>
            </w:rPr>
          </w:pPr>
          <w:r>
            <w:fldChar w:fldCharType="begin"/>
          </w:r>
          <w:r>
            <w:instrText xml:space="preserve"> TOC \o "1-3" \h \z \u </w:instrText>
          </w:r>
          <w:r>
            <w:fldChar w:fldCharType="separate"/>
          </w:r>
          <w:r>
            <w:fldChar w:fldCharType="begin"/>
          </w:r>
          <w:r>
            <w:instrText xml:space="preserve"> HYPERLINK \l "_Toc127628525" </w:instrText>
          </w:r>
          <w:r>
            <w:fldChar w:fldCharType="separate"/>
          </w:r>
          <w:r>
            <w:rPr>
              <w:rStyle w:val="99"/>
              <w:rFonts w:cs="Times New Roman"/>
            </w:rPr>
            <w:t>1.</w:t>
          </w:r>
          <w:r>
            <w:rPr>
              <w:rStyle w:val="99"/>
            </w:rPr>
            <w:t>引言</w:t>
          </w:r>
          <w:r>
            <w:tab/>
          </w:r>
          <w:r>
            <w:fldChar w:fldCharType="begin"/>
          </w:r>
          <w:r>
            <w:instrText xml:space="preserve"> PAGEREF _Toc127628525 \h </w:instrText>
          </w:r>
          <w:r>
            <w:fldChar w:fldCharType="separate"/>
          </w:r>
          <w:r>
            <w:t>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"_Toc127628526" </w:instrText>
          </w:r>
          <w:r>
            <w:fldChar w:fldCharType="separate"/>
          </w:r>
          <w:r>
            <w:rPr>
              <w:rStyle w:val="99"/>
            </w:rPr>
            <w:t>1.1项目概述</w:t>
          </w:r>
          <w:r>
            <w:tab/>
          </w:r>
          <w:r>
            <w:fldChar w:fldCharType="begin"/>
          </w:r>
          <w:r>
            <w:instrText xml:space="preserve"> PAGEREF _Toc127628526 \h </w:instrText>
          </w:r>
          <w:r>
            <w:fldChar w:fldCharType="separate"/>
          </w:r>
          <w:r>
            <w:t>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"_Toc127628527" </w:instrText>
          </w:r>
          <w:r>
            <w:fldChar w:fldCharType="separate"/>
          </w:r>
          <w:r>
            <w:rPr>
              <w:rStyle w:val="99"/>
            </w:rPr>
            <w:t>1.2范围</w:t>
          </w:r>
          <w:r>
            <w:tab/>
          </w:r>
          <w:r>
            <w:fldChar w:fldCharType="begin"/>
          </w:r>
          <w:r>
            <w:instrText xml:space="preserve"> PAGEREF _Toc127628527 \h </w:instrText>
          </w:r>
          <w:r>
            <w:fldChar w:fldCharType="separate"/>
          </w:r>
          <w:r>
            <w:t>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"_Toc127628528" </w:instrText>
          </w:r>
          <w:r>
            <w:fldChar w:fldCharType="separate"/>
          </w:r>
          <w:r>
            <w:rPr>
              <w:rStyle w:val="99"/>
            </w:rPr>
            <w:t>1.3编制依据</w:t>
          </w:r>
          <w:r>
            <w:tab/>
          </w:r>
          <w:r>
            <w:fldChar w:fldCharType="begin"/>
          </w:r>
          <w:r>
            <w:instrText xml:space="preserve"> PAGEREF _Toc127628528 \h </w:instrText>
          </w:r>
          <w:r>
            <w:fldChar w:fldCharType="separate"/>
          </w:r>
          <w:r>
            <w:t>6</w:t>
          </w:r>
          <w:r>
            <w:fldChar w:fldCharType="end"/>
          </w:r>
          <w:r>
            <w:fldChar w:fldCharType="end"/>
          </w:r>
        </w:p>
        <w:p>
          <w:pPr>
            <w:pStyle w:val="59"/>
            <w:rPr>
              <w:rFonts w:asciiTheme="minorHAnsi" w:hAnsiTheme="minorHAnsi" w:eastAsiaTheme="minorEastAsia" w:cstheme="minorBidi"/>
              <w:bCs w:val="0"/>
              <w:caps w:val="0"/>
              <w:kern w:val="2"/>
              <w:sz w:val="21"/>
              <w:szCs w:val="22"/>
            </w:rPr>
          </w:pPr>
          <w:r>
            <w:fldChar w:fldCharType="begin"/>
          </w:r>
          <w:r>
            <w:instrText xml:space="preserve"> HYPERLINK \l "_Toc127628529" </w:instrText>
          </w:r>
          <w:r>
            <w:fldChar w:fldCharType="separate"/>
          </w:r>
          <w:r>
            <w:rPr>
              <w:rStyle w:val="99"/>
              <w:rFonts w:cs="Times New Roman"/>
            </w:rPr>
            <w:t>2.</w:t>
          </w:r>
          <w:r>
            <w:rPr>
              <w:rStyle w:val="99"/>
            </w:rPr>
            <w:t>系统概述</w:t>
          </w:r>
          <w:r>
            <w:tab/>
          </w:r>
          <w:r>
            <w:fldChar w:fldCharType="begin"/>
          </w:r>
          <w:r>
            <w:instrText xml:space="preserve"> PAGEREF _Toc127628529 \h </w:instrText>
          </w:r>
          <w:r>
            <w:fldChar w:fldCharType="separate"/>
          </w:r>
          <w:r>
            <w:t>6</w:t>
          </w:r>
          <w:r>
            <w:fldChar w:fldCharType="end"/>
          </w:r>
          <w:r>
            <w:fldChar w:fldCharType="end"/>
          </w:r>
        </w:p>
        <w:p>
          <w:pPr>
            <w:pStyle w:val="59"/>
            <w:rPr>
              <w:rFonts w:asciiTheme="minorHAnsi" w:hAnsiTheme="minorHAnsi" w:eastAsiaTheme="minorEastAsia" w:cstheme="minorBidi"/>
              <w:bCs w:val="0"/>
              <w:caps w:val="0"/>
              <w:kern w:val="2"/>
              <w:sz w:val="21"/>
              <w:szCs w:val="22"/>
            </w:rPr>
          </w:pPr>
          <w:r>
            <w:fldChar w:fldCharType="begin"/>
          </w:r>
          <w:r>
            <w:instrText xml:space="preserve"> HYPERLINK \l "_Toc127628530" </w:instrText>
          </w:r>
          <w:r>
            <w:fldChar w:fldCharType="separate"/>
          </w:r>
          <w:r>
            <w:rPr>
              <w:rStyle w:val="99"/>
              <w:rFonts w:cs="Times New Roman"/>
            </w:rPr>
            <w:t>3.</w:t>
          </w:r>
          <w:r>
            <w:rPr>
              <w:rStyle w:val="99"/>
            </w:rPr>
            <w:t>系统架构</w:t>
          </w:r>
          <w:r>
            <w:tab/>
          </w:r>
          <w:r>
            <w:fldChar w:fldCharType="begin"/>
          </w:r>
          <w:r>
            <w:instrText xml:space="preserve"> PAGEREF _Toc127628530 \h </w:instrText>
          </w:r>
          <w:r>
            <w:fldChar w:fldCharType="separate"/>
          </w:r>
          <w:r>
            <w:t>7</w:t>
          </w:r>
          <w:r>
            <w:fldChar w:fldCharType="end"/>
          </w:r>
          <w:r>
            <w:fldChar w:fldCharType="end"/>
          </w:r>
        </w:p>
        <w:p>
          <w:pPr>
            <w:pStyle w:val="59"/>
            <w:rPr>
              <w:rFonts w:asciiTheme="minorHAnsi" w:hAnsiTheme="minorHAnsi" w:eastAsiaTheme="minorEastAsia" w:cstheme="minorBidi"/>
              <w:bCs w:val="0"/>
              <w:caps w:val="0"/>
              <w:kern w:val="2"/>
              <w:sz w:val="21"/>
              <w:szCs w:val="22"/>
            </w:rPr>
          </w:pPr>
          <w:r>
            <w:fldChar w:fldCharType="begin"/>
          </w:r>
          <w:r>
            <w:instrText xml:space="preserve"> HYPERLINK \l "_Toc127628531" </w:instrText>
          </w:r>
          <w:r>
            <w:fldChar w:fldCharType="separate"/>
          </w:r>
          <w:r>
            <w:rPr>
              <w:rStyle w:val="99"/>
              <w:rFonts w:cs="Times New Roman"/>
            </w:rPr>
            <w:t>4.</w:t>
          </w:r>
          <w:r>
            <w:rPr>
              <w:rStyle w:val="99"/>
            </w:rPr>
            <w:t>系统功能</w:t>
          </w:r>
          <w:r>
            <w:tab/>
          </w:r>
          <w:r>
            <w:fldChar w:fldCharType="begin"/>
          </w:r>
          <w:r>
            <w:instrText xml:space="preserve"> PAGEREF _Toc127628531 \h </w:instrText>
          </w:r>
          <w:r>
            <w:fldChar w:fldCharType="separate"/>
          </w:r>
          <w:r>
            <w:t>7</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"_Toc127628532" </w:instrText>
          </w:r>
          <w:r>
            <w:fldChar w:fldCharType="separate"/>
          </w:r>
          <w:r>
            <w:rPr>
              <w:rStyle w:val="99"/>
            </w:rPr>
            <w:t>4.1系统管理</w:t>
          </w:r>
          <w:r>
            <w:tab/>
          </w:r>
          <w:r>
            <w:fldChar w:fldCharType="begin"/>
          </w:r>
          <w:r>
            <w:instrText xml:space="preserve"> PAGEREF _Toc127628532 \h </w:instrText>
          </w:r>
          <w:r>
            <w:fldChar w:fldCharType="separate"/>
          </w:r>
          <w:r>
            <w:t>7</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"_Toc127628533" </w:instrText>
          </w:r>
          <w:r>
            <w:fldChar w:fldCharType="separate"/>
          </w:r>
          <w:r>
            <w:rPr>
              <w:rStyle w:val="99"/>
            </w:rPr>
            <w:t>4.1.1组织结构</w:t>
          </w:r>
          <w:r>
            <w:tab/>
          </w:r>
          <w:r>
            <w:fldChar w:fldCharType="begin"/>
          </w:r>
          <w:r>
            <w:instrText xml:space="preserve"> PAGEREF _Toc127628533 \h </w:instrText>
          </w:r>
          <w:r>
            <w:fldChar w:fldCharType="separate"/>
          </w:r>
          <w:r>
            <w:t>7</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"_Toc127628534" </w:instrText>
          </w:r>
          <w:r>
            <w:fldChar w:fldCharType="separate"/>
          </w:r>
          <w:r>
            <w:rPr>
              <w:rStyle w:val="99"/>
            </w:rPr>
            <w:t>4.1.2用户管理</w:t>
          </w:r>
          <w:r>
            <w:tab/>
          </w:r>
          <w:r>
            <w:fldChar w:fldCharType="begin"/>
          </w:r>
          <w:r>
            <w:instrText xml:space="preserve"> PAGEREF _Toc127628534 \h </w:instrText>
          </w:r>
          <w:r>
            <w:fldChar w:fldCharType="separate"/>
          </w:r>
          <w:r>
            <w:t>8</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"_Toc127628535" </w:instrText>
          </w:r>
          <w:r>
            <w:fldChar w:fldCharType="separate"/>
          </w:r>
          <w:r>
            <w:rPr>
              <w:rStyle w:val="99"/>
            </w:rPr>
            <w:t>4.1.3权限管理</w:t>
          </w:r>
          <w:r>
            <w:tab/>
          </w:r>
          <w:r>
            <w:fldChar w:fldCharType="begin"/>
          </w:r>
          <w:r>
            <w:instrText xml:space="preserve"> PAGEREF _Toc127628535 \h </w:instrText>
          </w:r>
          <w:r>
            <w:fldChar w:fldCharType="separate"/>
          </w:r>
          <w:r>
            <w:t>9</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"_Toc127628536" </w:instrText>
          </w:r>
          <w:r>
            <w:fldChar w:fldCharType="separate"/>
          </w:r>
          <w:r>
            <w:rPr>
              <w:rStyle w:val="99"/>
            </w:rPr>
            <w:t>4.1.4工时管理</w:t>
          </w:r>
          <w:r>
            <w:tab/>
          </w:r>
          <w:r>
            <w:fldChar w:fldCharType="begin"/>
          </w:r>
          <w:r>
            <w:instrText xml:space="preserve"> PAGEREF _Toc127628536 \h </w:instrText>
          </w:r>
          <w:r>
            <w:fldChar w:fldCharType="separate"/>
          </w:r>
          <w:r>
            <w:t>10</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"_Toc127628537" </w:instrText>
          </w:r>
          <w:r>
            <w:fldChar w:fldCharType="separate"/>
          </w:r>
          <w:r>
            <w:rPr>
              <w:rStyle w:val="99"/>
            </w:rPr>
            <w:t>4.2车辆构型管理</w:t>
          </w:r>
          <w:r>
            <w:tab/>
          </w:r>
          <w:r>
            <w:fldChar w:fldCharType="begin"/>
          </w:r>
          <w:r>
            <w:instrText xml:space="preserve"> PAGEREF _Toc127628537 \h </w:instrText>
          </w:r>
          <w:r>
            <w:fldChar w:fldCharType="separate"/>
          </w:r>
          <w:r>
            <w:t>10</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"_Toc127628538" </w:instrText>
          </w:r>
          <w:r>
            <w:fldChar w:fldCharType="separate"/>
          </w:r>
          <w:r>
            <w:rPr>
              <w:rStyle w:val="99"/>
            </w:rPr>
            <w:t>4.2.1车辆构型配置</w:t>
          </w:r>
          <w:r>
            <w:tab/>
          </w:r>
          <w:r>
            <w:fldChar w:fldCharType="begin"/>
          </w:r>
          <w:r>
            <w:instrText xml:space="preserve"> PAGEREF _Toc127628538 \h </w:instrText>
          </w:r>
          <w:r>
            <w:fldChar w:fldCharType="separate"/>
          </w:r>
          <w:r>
            <w:t>10</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"_Toc127628539" </w:instrText>
          </w:r>
          <w:r>
            <w:fldChar w:fldCharType="separate"/>
          </w:r>
          <w:r>
            <w:rPr>
              <w:rStyle w:val="99"/>
            </w:rPr>
            <w:t>4.2.2车辆构型模板</w:t>
          </w:r>
          <w:r>
            <w:tab/>
          </w:r>
          <w:r>
            <w:fldChar w:fldCharType="begin"/>
          </w:r>
          <w:r>
            <w:instrText xml:space="preserve"> PAGEREF _Toc127628539 \h </w:instrText>
          </w:r>
          <w:r>
            <w:fldChar w:fldCharType="separate"/>
          </w:r>
          <w:r>
            <w:t>10</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"_Toc127628540" </w:instrText>
          </w:r>
          <w:r>
            <w:fldChar w:fldCharType="separate"/>
          </w:r>
          <w:r>
            <w:rPr>
              <w:rStyle w:val="99"/>
            </w:rPr>
            <w:t>4.2.3车辆构型个性化配置</w:t>
          </w:r>
          <w:r>
            <w:tab/>
          </w:r>
          <w:r>
            <w:fldChar w:fldCharType="begin"/>
          </w:r>
          <w:r>
            <w:instrText xml:space="preserve"> PAGEREF _Toc127628540 \h </w:instrText>
          </w:r>
          <w:r>
            <w:fldChar w:fldCharType="separate"/>
          </w:r>
          <w:r>
            <w:t>10</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"_Toc127628541" </w:instrText>
          </w:r>
          <w:r>
            <w:fldChar w:fldCharType="separate"/>
          </w:r>
          <w:r>
            <w:rPr>
              <w:rStyle w:val="99"/>
            </w:rPr>
            <w:t>4.3修程管理</w:t>
          </w:r>
          <w:r>
            <w:tab/>
          </w:r>
          <w:r>
            <w:fldChar w:fldCharType="begin"/>
          </w:r>
          <w:r>
            <w:instrText xml:space="preserve"> PAGEREF _Toc127628541 \h </w:instrText>
          </w:r>
          <w:r>
            <w:fldChar w:fldCharType="separate"/>
          </w:r>
          <w:r>
            <w:t>10</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"_Toc127628542" </w:instrText>
          </w:r>
          <w:r>
            <w:fldChar w:fldCharType="separate"/>
          </w:r>
          <w:r>
            <w:rPr>
              <w:rStyle w:val="99"/>
            </w:rPr>
            <w:t>4.3.1检修作业项</w:t>
          </w:r>
          <w:r>
            <w:tab/>
          </w:r>
          <w:r>
            <w:fldChar w:fldCharType="begin"/>
          </w:r>
          <w:r>
            <w:instrText xml:space="preserve"> PAGEREF _Toc127628542 \h </w:instrText>
          </w:r>
          <w:r>
            <w:fldChar w:fldCharType="separate"/>
          </w:r>
          <w:r>
            <w:t>10</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"_Toc127628543" </w:instrText>
          </w:r>
          <w:r>
            <w:fldChar w:fldCharType="separate"/>
          </w:r>
          <w:r>
            <w:rPr>
              <w:rStyle w:val="99"/>
            </w:rPr>
            <w:t>4.3.2维修频率设置</w:t>
          </w:r>
          <w:r>
            <w:tab/>
          </w:r>
          <w:r>
            <w:fldChar w:fldCharType="begin"/>
          </w:r>
          <w:r>
            <w:instrText xml:space="preserve"> PAGEREF _Toc127628543 \h </w:instrText>
          </w:r>
          <w:r>
            <w:fldChar w:fldCharType="separate"/>
          </w:r>
          <w:r>
            <w:t>11</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"_Toc127628544" </w:instrText>
          </w:r>
          <w:r>
            <w:fldChar w:fldCharType="separate"/>
          </w:r>
          <w:r>
            <w:rPr>
              <w:rStyle w:val="99"/>
            </w:rPr>
            <w:t>4.3.3检修工艺路线</w:t>
          </w:r>
          <w:r>
            <w:tab/>
          </w:r>
          <w:r>
            <w:fldChar w:fldCharType="begin"/>
          </w:r>
          <w:r>
            <w:instrText xml:space="preserve"> PAGEREF _Toc127628544 \h </w:instrText>
          </w:r>
          <w:r>
            <w:fldChar w:fldCharType="separate"/>
          </w:r>
          <w:r>
            <w:t>11</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"_Toc127628545" </w:instrText>
          </w:r>
          <w:r>
            <w:fldChar w:fldCharType="separate"/>
          </w:r>
          <w:r>
            <w:rPr>
              <w:rStyle w:val="99"/>
            </w:rPr>
            <w:t>4.4检修计划管理</w:t>
          </w:r>
          <w:r>
            <w:tab/>
          </w:r>
          <w:r>
            <w:fldChar w:fldCharType="begin"/>
          </w:r>
          <w:r>
            <w:instrText xml:space="preserve"> PAGEREF _Toc127628545 \h </w:instrText>
          </w:r>
          <w:r>
            <w:fldChar w:fldCharType="separate"/>
          </w:r>
          <w:r>
            <w:t>11</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"_Toc127628546" </w:instrText>
          </w:r>
          <w:r>
            <w:fldChar w:fldCharType="separate"/>
          </w:r>
          <w:r>
            <w:rPr>
              <w:rStyle w:val="99"/>
            </w:rPr>
            <w:t>4.4.1生成检修计划</w:t>
          </w:r>
          <w:r>
            <w:tab/>
          </w:r>
          <w:r>
            <w:fldChar w:fldCharType="begin"/>
          </w:r>
          <w:r>
            <w:instrText xml:space="preserve"> PAGEREF _Toc127628546 \h </w:instrText>
          </w:r>
          <w:r>
            <w:fldChar w:fldCharType="separate"/>
          </w:r>
          <w:r>
            <w:t>11</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"_Toc127628547" </w:instrText>
          </w:r>
          <w:r>
            <w:fldChar w:fldCharType="separate"/>
          </w:r>
          <w:r>
            <w:rPr>
              <w:rStyle w:val="99"/>
            </w:rPr>
            <w:t>4.4.2下发检修计划</w:t>
          </w:r>
          <w:r>
            <w:tab/>
          </w:r>
          <w:r>
            <w:fldChar w:fldCharType="begin"/>
          </w:r>
          <w:r>
            <w:instrText xml:space="preserve"> PAGEREF _Toc127628547 \h </w:instrText>
          </w:r>
          <w:r>
            <w:fldChar w:fldCharType="separate"/>
          </w:r>
          <w:r>
            <w:t>11</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"_Toc127628548" </w:instrText>
          </w:r>
          <w:r>
            <w:fldChar w:fldCharType="separate"/>
          </w:r>
          <w:r>
            <w:rPr>
              <w:rStyle w:val="99"/>
            </w:rPr>
            <w:t>4.4.3变更检修计划</w:t>
          </w:r>
          <w:r>
            <w:tab/>
          </w:r>
          <w:r>
            <w:fldChar w:fldCharType="begin"/>
          </w:r>
          <w:r>
            <w:instrText xml:space="preserve"> PAGEREF _Toc127628548 \h </w:instrText>
          </w:r>
          <w:r>
            <w:fldChar w:fldCharType="separate"/>
          </w:r>
          <w:r>
            <w:t>12</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"_Toc127628549" </w:instrText>
          </w:r>
          <w:r>
            <w:fldChar w:fldCharType="separate"/>
          </w:r>
          <w:r>
            <w:rPr>
              <w:rStyle w:val="99"/>
            </w:rPr>
            <w:t>4.4.4计划发布管理</w:t>
          </w:r>
          <w:r>
            <w:tab/>
          </w:r>
          <w:r>
            <w:fldChar w:fldCharType="begin"/>
          </w:r>
          <w:r>
            <w:instrText xml:space="preserve"> PAGEREF _Toc127628549 \h </w:instrText>
          </w:r>
          <w:r>
            <w:fldChar w:fldCharType="separate"/>
          </w:r>
          <w:r>
            <w:t>12</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"_Toc127628550" </w:instrText>
          </w:r>
          <w:r>
            <w:fldChar w:fldCharType="separate"/>
          </w:r>
          <w:r>
            <w:rPr>
              <w:rStyle w:val="99"/>
            </w:rPr>
            <w:t>4.4.5作业工单</w:t>
          </w:r>
          <w:r>
            <w:tab/>
          </w:r>
          <w:r>
            <w:fldChar w:fldCharType="begin"/>
          </w:r>
          <w:r>
            <w:instrText xml:space="preserve"> PAGEREF _Toc127628550 \h </w:instrText>
          </w:r>
          <w:r>
            <w:fldChar w:fldCharType="separate"/>
          </w:r>
          <w:r>
            <w:t>12</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"_Toc127628551" </w:instrText>
          </w:r>
          <w:r>
            <w:fldChar w:fldCharType="separate"/>
          </w:r>
          <w:r>
            <w:rPr>
              <w:rStyle w:val="99"/>
            </w:rPr>
            <w:t>4.4.6计划、工单导出</w:t>
          </w:r>
          <w:r>
            <w:tab/>
          </w:r>
          <w:r>
            <w:fldChar w:fldCharType="begin"/>
          </w:r>
          <w:r>
            <w:instrText xml:space="preserve"> PAGEREF _Toc127628551 \h </w:instrText>
          </w:r>
          <w:r>
            <w:fldChar w:fldCharType="separate"/>
          </w:r>
          <w:r>
            <w:t>13</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"_Toc127628552" </w:instrText>
          </w:r>
          <w:r>
            <w:fldChar w:fldCharType="separate"/>
          </w:r>
          <w:r>
            <w:rPr>
              <w:rStyle w:val="99"/>
            </w:rPr>
            <w:t>4.5检修作业管理</w:t>
          </w:r>
          <w:r>
            <w:tab/>
          </w:r>
          <w:r>
            <w:fldChar w:fldCharType="begin"/>
          </w:r>
          <w:r>
            <w:instrText xml:space="preserve"> PAGEREF _Toc127628552 \h </w:instrText>
          </w:r>
          <w:r>
            <w:fldChar w:fldCharType="separate"/>
          </w:r>
          <w:r>
            <w:t>13</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"_Toc127628553" </w:instrText>
          </w:r>
          <w:r>
            <w:fldChar w:fldCharType="separate"/>
          </w:r>
          <w:r>
            <w:rPr>
              <w:rStyle w:val="99"/>
            </w:rPr>
            <w:t>4.5.1故障提报</w:t>
          </w:r>
          <w:r>
            <w:tab/>
          </w:r>
          <w:r>
            <w:fldChar w:fldCharType="begin"/>
          </w:r>
          <w:r>
            <w:instrText xml:space="preserve"> PAGEREF _Toc127628553 \h </w:instrText>
          </w:r>
          <w:r>
            <w:fldChar w:fldCharType="separate"/>
          </w:r>
          <w:r>
            <w:t>13</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"_Toc127628554" </w:instrText>
          </w:r>
          <w:r>
            <w:fldChar w:fldCharType="separate"/>
          </w:r>
          <w:r>
            <w:rPr>
              <w:rStyle w:val="99"/>
            </w:rPr>
            <w:t>4.5.2检修记录管理</w:t>
          </w:r>
          <w:r>
            <w:tab/>
          </w:r>
          <w:r>
            <w:fldChar w:fldCharType="begin"/>
          </w:r>
          <w:r>
            <w:instrText xml:space="preserve"> PAGEREF _Toc127628554 \h </w:instrText>
          </w:r>
          <w:r>
            <w:fldChar w:fldCharType="separate"/>
          </w:r>
          <w:r>
            <w:t>13</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"_Toc127628555" </w:instrText>
          </w:r>
          <w:r>
            <w:fldChar w:fldCharType="separate"/>
          </w:r>
          <w:r>
            <w:rPr>
              <w:rStyle w:val="99"/>
            </w:rPr>
            <w:t>4.5.3检修过程管理</w:t>
          </w:r>
          <w:r>
            <w:tab/>
          </w:r>
          <w:r>
            <w:fldChar w:fldCharType="begin"/>
          </w:r>
          <w:r>
            <w:instrText xml:space="preserve"> PAGEREF _Toc127628555 \h </w:instrText>
          </w:r>
          <w:r>
            <w:fldChar w:fldCharType="separate"/>
          </w:r>
          <w:r>
            <w:t>14</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"_Toc127628556" </w:instrText>
          </w:r>
          <w:r>
            <w:fldChar w:fldCharType="separate"/>
          </w:r>
          <w:r>
            <w:rPr>
              <w:rStyle w:val="99"/>
            </w:rPr>
            <w:t>4.5.4检修故障管理</w:t>
          </w:r>
          <w:r>
            <w:tab/>
          </w:r>
          <w:r>
            <w:fldChar w:fldCharType="begin"/>
          </w:r>
          <w:r>
            <w:instrText xml:space="preserve"> PAGEREF _Toc127628556 \h </w:instrText>
          </w:r>
          <w:r>
            <w:fldChar w:fldCharType="separate"/>
          </w:r>
          <w:r>
            <w:t>15</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"_Toc127628557" </w:instrText>
          </w:r>
          <w:r>
            <w:fldChar w:fldCharType="separate"/>
          </w:r>
          <w:r>
            <w:rPr>
              <w:rStyle w:val="99"/>
            </w:rPr>
            <w:t>4.6车辆电子履历</w:t>
          </w:r>
          <w:r>
            <w:tab/>
          </w:r>
          <w:r>
            <w:fldChar w:fldCharType="begin"/>
          </w:r>
          <w:r>
            <w:instrText xml:space="preserve"> PAGEREF _Toc127628557 \h </w:instrText>
          </w:r>
          <w:r>
            <w:fldChar w:fldCharType="separate"/>
          </w:r>
          <w:r>
            <w:t>15</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"_Toc127628558" </w:instrText>
          </w:r>
          <w:r>
            <w:fldChar w:fldCharType="separate"/>
          </w:r>
          <w:r>
            <w:rPr>
              <w:rStyle w:val="99"/>
            </w:rPr>
            <w:t>4.6.1车辆履历查询</w:t>
          </w:r>
          <w:r>
            <w:tab/>
          </w:r>
          <w:r>
            <w:fldChar w:fldCharType="begin"/>
          </w:r>
          <w:r>
            <w:instrText xml:space="preserve"> PAGEREF _Toc127628558 \h </w:instrText>
          </w:r>
          <w:r>
            <w:fldChar w:fldCharType="separate"/>
          </w:r>
          <w:r>
            <w:t>15</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"_Toc127628559" </w:instrText>
          </w:r>
          <w:r>
            <w:fldChar w:fldCharType="separate"/>
          </w:r>
          <w:r>
            <w:rPr>
              <w:rStyle w:val="99"/>
            </w:rPr>
            <w:t>4.6.2技术改造管理</w:t>
          </w:r>
          <w:r>
            <w:tab/>
          </w:r>
          <w:r>
            <w:fldChar w:fldCharType="begin"/>
          </w:r>
          <w:r>
            <w:instrText xml:space="preserve"> PAGEREF _Toc127628559 \h </w:instrText>
          </w:r>
          <w:r>
            <w:fldChar w:fldCharType="separate"/>
          </w:r>
          <w:r>
            <w:t>15</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"_Toc127628560" </w:instrText>
          </w:r>
          <w:r>
            <w:fldChar w:fldCharType="separate"/>
          </w:r>
          <w:r>
            <w:rPr>
              <w:rStyle w:val="99"/>
            </w:rPr>
            <w:t>4.6.3检修试运记录管理</w:t>
          </w:r>
          <w:r>
            <w:tab/>
          </w:r>
          <w:r>
            <w:fldChar w:fldCharType="begin"/>
          </w:r>
          <w:r>
            <w:instrText xml:space="preserve"> PAGEREF _Toc127628560 \h </w:instrText>
          </w:r>
          <w:r>
            <w:fldChar w:fldCharType="separate"/>
          </w:r>
          <w:r>
            <w:t>15</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"_Toc127628561" </w:instrText>
          </w:r>
          <w:r>
            <w:fldChar w:fldCharType="separate"/>
          </w:r>
          <w:r>
            <w:rPr>
              <w:rStyle w:val="99"/>
            </w:rPr>
            <w:t>4.6.4部件走行公里记录</w:t>
          </w:r>
          <w:r>
            <w:tab/>
          </w:r>
          <w:r>
            <w:fldChar w:fldCharType="begin"/>
          </w:r>
          <w:r>
            <w:instrText xml:space="preserve"> PAGEREF _Toc127628561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"_Toc127628562" </w:instrText>
          </w:r>
          <w:r>
            <w:fldChar w:fldCharType="separate"/>
          </w:r>
          <w:r>
            <w:rPr>
              <w:rStyle w:val="99"/>
            </w:rPr>
            <w:t>4.6.5检修动态</w:t>
          </w:r>
          <w:r>
            <w:tab/>
          </w:r>
          <w:r>
            <w:fldChar w:fldCharType="begin"/>
          </w:r>
          <w:r>
            <w:instrText xml:space="preserve"> PAGEREF _Toc127628562 \h </w:instrText>
          </w:r>
          <w:r>
            <w:fldChar w:fldCharType="separate"/>
          </w:r>
          <w:r>
            <w:t>16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"_Toc127628563" </w:instrText>
          </w:r>
          <w:r>
            <w:fldChar w:fldCharType="separate"/>
          </w:r>
          <w:r>
            <w:rPr>
              <w:rStyle w:val="99"/>
            </w:rPr>
            <w:t>4.7关键部件管理</w:t>
          </w:r>
          <w:r>
            <w:tab/>
          </w:r>
          <w:r>
            <w:fldChar w:fldCharType="begin"/>
          </w:r>
          <w:r>
            <w:instrText xml:space="preserve"> PAGEREF _Toc127628563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"_Toc127628564" </w:instrText>
          </w:r>
          <w:r>
            <w:fldChar w:fldCharType="separate"/>
          </w:r>
          <w:r>
            <w:rPr>
              <w:rStyle w:val="99"/>
            </w:rPr>
            <w:t>4.7.1部件类型管理</w:t>
          </w:r>
          <w:r>
            <w:tab/>
          </w:r>
          <w:r>
            <w:fldChar w:fldCharType="begin"/>
          </w:r>
          <w:r>
            <w:instrText xml:space="preserve"> PAGEREF _Toc127628564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"_Toc127628565" </w:instrText>
          </w:r>
          <w:r>
            <w:fldChar w:fldCharType="separate"/>
          </w:r>
          <w:r>
            <w:rPr>
              <w:rStyle w:val="99"/>
            </w:rPr>
            <w:t>4.7.2部件型号管理</w:t>
          </w:r>
          <w:r>
            <w:tab/>
          </w:r>
          <w:r>
            <w:fldChar w:fldCharType="begin"/>
          </w:r>
          <w:r>
            <w:instrText xml:space="preserve"> PAGEREF _Toc127628565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"_Toc127628566" </w:instrText>
          </w:r>
          <w:r>
            <w:fldChar w:fldCharType="separate"/>
          </w:r>
          <w:r>
            <w:rPr>
              <w:rStyle w:val="99"/>
            </w:rPr>
            <w:t>4.7.3部件台账管理</w:t>
          </w:r>
          <w:r>
            <w:tab/>
          </w:r>
          <w:r>
            <w:fldChar w:fldCharType="begin"/>
          </w:r>
          <w:r>
            <w:instrText xml:space="preserve"> PAGEREF _Toc127628566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"_Toc127628567" </w:instrText>
          </w:r>
          <w:r>
            <w:fldChar w:fldCharType="separate"/>
          </w:r>
          <w:r>
            <w:rPr>
              <w:rStyle w:val="99"/>
            </w:rPr>
            <w:t>4.7.4部件属性管理</w:t>
          </w:r>
          <w:r>
            <w:tab/>
          </w:r>
          <w:r>
            <w:fldChar w:fldCharType="begin"/>
          </w:r>
          <w:r>
            <w:instrText xml:space="preserve"> PAGEREF _Toc127628567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"_Toc127628568" </w:instrText>
          </w:r>
          <w:r>
            <w:fldChar w:fldCharType="separate"/>
          </w:r>
          <w:r>
            <w:rPr>
              <w:rStyle w:val="99"/>
            </w:rPr>
            <w:t>4.7.5部件二维码管理</w:t>
          </w:r>
          <w:r>
            <w:tab/>
          </w:r>
          <w:r>
            <w:fldChar w:fldCharType="begin"/>
          </w:r>
          <w:r>
            <w:instrText xml:space="preserve"> PAGEREF _Toc127628568 \h </w:instrText>
          </w:r>
          <w:r>
            <w:fldChar w:fldCharType="separate"/>
          </w:r>
          <w:r>
            <w:t>16</w:t>
          </w:r>
          <w:r>
            <w:fldChar w:fldCharType="end"/>
          </w:r>
          <w:r>
            <w:fldChar w:fldCharType="end"/>
          </w:r>
        </w:p>
        <w:p>
          <w:pPr>
            <w:pStyle w:val="44"/>
            <w:ind w:firstLine="480"/>
            <w:rPr>
              <w:rFonts w:asciiTheme="minorHAnsi" w:hAnsiTheme="minorHAnsi" w:eastAsiaTheme="minorEastAsia" w:cstheme="minorBidi"/>
              <w:iCs w:val="0"/>
              <w:sz w:val="21"/>
              <w:szCs w:val="22"/>
            </w:rPr>
          </w:pPr>
          <w:r>
            <w:fldChar w:fldCharType="begin"/>
          </w:r>
          <w:r>
            <w:instrText xml:space="preserve"> HYPERLINK \l "_Toc127628569" </w:instrText>
          </w:r>
          <w:r>
            <w:fldChar w:fldCharType="separate"/>
          </w:r>
          <w:r>
            <w:rPr>
              <w:rStyle w:val="99"/>
            </w:rPr>
            <w:t>4.7.6部件履历报告</w:t>
          </w:r>
          <w:r>
            <w:tab/>
          </w:r>
          <w:r>
            <w:fldChar w:fldCharType="begin"/>
          </w:r>
          <w:r>
            <w:instrText xml:space="preserve"> PAGEREF _Toc127628569 \h </w:instrText>
          </w:r>
          <w:r>
            <w:fldChar w:fldCharType="separate"/>
          </w:r>
          <w:r>
            <w:t>16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"_Toc127628570" </w:instrText>
          </w:r>
          <w:r>
            <w:fldChar w:fldCharType="separate"/>
          </w:r>
          <w:r>
            <w:rPr>
              <w:rStyle w:val="99"/>
            </w:rPr>
            <w:t>4.8手持及功能移植</w:t>
          </w:r>
          <w:r>
            <w:tab/>
          </w:r>
          <w:r>
            <w:fldChar w:fldCharType="begin"/>
          </w:r>
          <w:r>
            <w:instrText xml:space="preserve"> PAGEREF _Toc127628570 \h </w:instrText>
          </w:r>
          <w:r>
            <w:fldChar w:fldCharType="separate"/>
          </w:r>
          <w:r>
            <w:t>16</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"_Toc127628571" </w:instrText>
          </w:r>
          <w:r>
            <w:fldChar w:fldCharType="separate"/>
          </w:r>
          <w:r>
            <w:rPr>
              <w:rStyle w:val="99"/>
            </w:rPr>
            <w:t>4.9检修质量管理</w:t>
          </w:r>
          <w:r>
            <w:tab/>
          </w:r>
          <w:r>
            <w:fldChar w:fldCharType="begin"/>
          </w:r>
          <w:r>
            <w:instrText xml:space="preserve"> PAGEREF _Toc127628571 \h </w:instrText>
          </w:r>
          <w:r>
            <w:fldChar w:fldCharType="separate"/>
          </w:r>
          <w:r>
            <w:t>17</w:t>
          </w:r>
          <w:r>
            <w:fldChar w:fldCharType="end"/>
          </w:r>
          <w:r>
            <w:fldChar w:fldCharType="end"/>
          </w:r>
        </w:p>
        <w:p>
          <w:pPr>
            <w:pStyle w:val="74"/>
            <w:rPr>
              <w:rFonts w:asciiTheme="minorHAnsi" w:hAnsiTheme="minorHAnsi" w:eastAsiaTheme="minorEastAsia" w:cstheme="minorBidi"/>
              <w:smallCaps w:val="0"/>
              <w:sz w:val="21"/>
              <w:szCs w:val="22"/>
            </w:rPr>
          </w:pPr>
          <w:r>
            <w:fldChar w:fldCharType="begin"/>
          </w:r>
          <w:r>
            <w:instrText xml:space="preserve"> HYPERLINK \l "_Toc127628572" </w:instrText>
          </w:r>
          <w:r>
            <w:fldChar w:fldCharType="separate"/>
          </w:r>
          <w:r>
            <w:rPr>
              <w:rStyle w:val="99"/>
            </w:rPr>
            <w:t>4.10功能/数据接口</w:t>
          </w:r>
          <w:r>
            <w:tab/>
          </w:r>
          <w:r>
            <w:fldChar w:fldCharType="begin"/>
          </w:r>
          <w:r>
            <w:instrText xml:space="preserve"> PAGEREF _Toc127628572 \h </w:instrText>
          </w:r>
          <w:r>
            <w:fldChar w:fldCharType="separate"/>
          </w:r>
          <w:r>
            <w:t>17</w:t>
          </w:r>
          <w:r>
            <w:fldChar w:fldCharType="end"/>
          </w:r>
          <w:r>
            <w:fldChar w:fldCharType="end"/>
          </w:r>
        </w:p>
        <w:p>
          <w:pPr>
            <w:pStyle w:val="59"/>
            <w:rPr>
              <w:rFonts w:asciiTheme="minorHAnsi" w:hAnsiTheme="minorHAnsi" w:eastAsiaTheme="minorEastAsia" w:cstheme="minorBidi"/>
              <w:bCs w:val="0"/>
              <w:caps w:val="0"/>
              <w:kern w:val="2"/>
              <w:sz w:val="21"/>
              <w:szCs w:val="22"/>
            </w:rPr>
          </w:pPr>
          <w:r>
            <w:fldChar w:fldCharType="begin"/>
          </w:r>
          <w:r>
            <w:instrText xml:space="preserve"> HYPERLINK \l "_Toc127628573" </w:instrText>
          </w:r>
          <w:r>
            <w:fldChar w:fldCharType="separate"/>
          </w:r>
          <w:r>
            <w:rPr>
              <w:rStyle w:val="99"/>
              <w:rFonts w:cs="Times New Roman"/>
            </w:rPr>
            <w:t>5.</w:t>
          </w:r>
          <w:r>
            <w:rPr>
              <w:rStyle w:val="99"/>
            </w:rPr>
            <w:t>硬件配置</w:t>
          </w:r>
          <w:r>
            <w:tab/>
          </w:r>
          <w:r>
            <w:fldChar w:fldCharType="begin"/>
          </w:r>
          <w:r>
            <w:instrText xml:space="preserve"> PAGEREF _Toc127628573 \h </w:instrText>
          </w:r>
          <w:r>
            <w:fldChar w:fldCharType="separate"/>
          </w:r>
          <w:r>
            <w:t>17</w:t>
          </w:r>
          <w:r>
            <w:fldChar w:fldCharType="end"/>
          </w:r>
          <w:r>
            <w:fldChar w:fldCharType="end"/>
          </w:r>
        </w:p>
        <w:p>
          <w:pPr>
            <w:ind w:firstLine="480"/>
            <w:rPr>
              <w:rFonts w:hAnsi="宋体"/>
            </w:rPr>
          </w:pPr>
          <w:r>
            <w:rPr>
              <w:rFonts w:hAnsi="宋体"/>
            </w:rPr>
            <w:fldChar w:fldCharType="end"/>
          </w:r>
        </w:p>
      </w:sdtContent>
    </w:sdt>
    <w:p>
      <w:pPr>
        <w:widowControl/>
        <w:spacing w:line="240" w:lineRule="auto"/>
        <w:ind w:firstLine="0" w:firstLineChars="0"/>
        <w:jc w:val="left"/>
        <w:rPr>
          <w:rFonts w:hAnsi="宋体" w:cs="Times New Roman"/>
          <w:b/>
          <w:iCs/>
          <w:color w:val="000000"/>
          <w:spacing w:val="17"/>
          <w:kern w:val="0"/>
          <w:sz w:val="32"/>
          <w:szCs w:val="24"/>
        </w:rPr>
      </w:pPr>
    </w:p>
    <w:p>
      <w:pPr>
        <w:ind w:firstLine="480"/>
        <w:rPr>
          <w:rFonts w:hAnsi="宋体"/>
        </w:rPr>
      </w:pPr>
    </w:p>
    <w:p>
      <w:pPr>
        <w:widowControl/>
        <w:spacing w:line="240" w:lineRule="auto"/>
        <w:ind w:firstLine="0" w:firstLineChars="0"/>
        <w:jc w:val="left"/>
        <w:rPr>
          <w:rFonts w:hAnsi="宋体" w:cs="Times New Roman"/>
          <w:b/>
          <w:iCs/>
          <w:color w:val="000000"/>
          <w:spacing w:val="17"/>
          <w:kern w:val="0"/>
          <w:sz w:val="32"/>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418" w:left="1134" w:header="851" w:footer="992" w:gutter="0"/>
          <w:cols w:space="425" w:num="1"/>
          <w:docGrid w:type="lines" w:linePitch="326" w:charSpace="0"/>
        </w:sectPr>
      </w:pPr>
    </w:p>
    <w:p>
      <w:pPr>
        <w:pStyle w:val="2"/>
      </w:pPr>
      <w:bookmarkStart w:id="0" w:name="_Toc127628525"/>
      <w:r>
        <w:rPr>
          <w:rFonts w:cs="Times New Roman"/>
          <w:sz w:val="28"/>
        </w:rPr>
        <w:t>1.</w:t>
      </w:r>
      <w:r>
        <w:rPr>
          <w:rFonts w:hint="eastAsia"/>
        </w:rPr>
        <w:t>引言</w:t>
      </w:r>
      <w:bookmarkEnd w:id="0"/>
    </w:p>
    <w:p>
      <w:pPr>
        <w:pStyle w:val="3"/>
        <w:rPr>
          <w:rFonts w:hint="default" w:eastAsia="宋体"/>
          <w:lang w:val="en-US" w:eastAsia="zh-CN"/>
        </w:rPr>
      </w:pPr>
      <w:bookmarkStart w:id="1" w:name="_Toc127628526"/>
      <w:r>
        <w:rPr>
          <w:rFonts w:cs="Times New Roman"/>
        </w:rPr>
        <w:t>1.1</w:t>
      </w:r>
      <w:bookmarkEnd w:id="1"/>
      <w:r>
        <w:rPr>
          <w:rFonts w:hint="eastAsia" w:cs="Times New Roman"/>
          <w:lang w:val="en-US" w:eastAsia="zh-CN"/>
        </w:rPr>
        <w:t xml:space="preserve"> 编写目的</w:t>
      </w:r>
    </w:p>
    <w:p>
      <w:pPr>
        <w:ind w:firstLine="480"/>
        <w:rPr>
          <w:rFonts w:hint="default" w:hAnsi="宋体" w:eastAsia="宋体"/>
          <w:lang w:val="en-US" w:eastAsia="zh-CN"/>
        </w:rPr>
      </w:pPr>
      <w:r>
        <w:rPr>
          <w:rFonts w:hint="eastAsia" w:hAnsi="宋体"/>
          <w:lang w:val="en-US" w:eastAsia="zh-CN"/>
        </w:rPr>
        <w:t>根据 《车辆检修管理系统-技术方案》，《车辆检修管理系统功能设计规格书》，在仔细讨论后，我们对《车辆检修管理系统》软件的功能划分，数据结构，软件总体结构的实现有进一步的想法。我们将这些想法记录下来，作为详细设计说明书，为进一步设计软件，编写代码打下基础。</w:t>
      </w:r>
    </w:p>
    <w:p>
      <w:pPr>
        <w:pStyle w:val="2"/>
      </w:pPr>
      <w:bookmarkStart w:id="2" w:name="_Toc127628529"/>
      <w:r>
        <w:rPr>
          <w:rFonts w:cs="Times New Roman"/>
          <w:sz w:val="28"/>
        </w:rPr>
        <w:t>2.</w:t>
      </w:r>
      <w:r>
        <w:rPr>
          <w:rFonts w:hint="eastAsia"/>
        </w:rPr>
        <w:t>系统概述</w:t>
      </w:r>
      <w:bookmarkEnd w:id="2"/>
    </w:p>
    <w:p>
      <w:pPr>
        <w:ind w:firstLine="480"/>
        <w:rPr>
          <w:rFonts w:hint="eastAsia" w:hAnsi="宋体"/>
          <w:lang w:eastAsia="zh-CN"/>
        </w:rPr>
      </w:pPr>
      <w:r>
        <w:rPr>
          <w:rFonts w:hint="eastAsia" w:hAnsi="宋体"/>
        </w:rPr>
        <w:t>车辆检修信息管理系统以车辆检修管理为核心，以检修计划、检修作业、任务工单、故障管理、质量管理为业务主线，实现对车辆检修作业全过程各项具体工作的信息化管理，建立完整、多层级的车辆电子履历</w:t>
      </w:r>
      <w:r>
        <w:rPr>
          <w:rFonts w:hint="eastAsia" w:hAnsi="宋体"/>
          <w:lang w:eastAsia="zh-CN"/>
        </w:rPr>
        <w:t>。</w:t>
      </w:r>
    </w:p>
    <w:p>
      <w:pPr>
        <w:ind w:left="0" w:leftChars="0" w:firstLine="0" w:firstLineChars="0"/>
        <w:rPr>
          <w:rFonts w:hint="eastAsia" w:hAnsi="宋体"/>
          <w:lang w:eastAsia="zh-CN"/>
        </w:rPr>
      </w:pPr>
    </w:p>
    <w:p>
      <w:pPr>
        <w:pStyle w:val="2"/>
        <w:numPr>
          <w:ilvl w:val="0"/>
          <w:numId w:val="93"/>
        </w:numPr>
        <w:rPr>
          <w:rFonts w:hint="eastAsia" w:hAnsi="宋体"/>
        </w:rPr>
      </w:pPr>
      <w:r>
        <w:rPr>
          <w:rFonts w:hint="eastAsia" w:hAnsi="宋体"/>
        </w:rPr>
        <w:t>系统功能架构</w:t>
      </w:r>
    </w:p>
    <w:p>
      <w:pPr>
        <w:pStyle w:val="2"/>
        <w:numPr>
          <w:numId w:val="0"/>
        </w:numPr>
        <w:rPr>
          <w:rFonts w:hAnsi="宋体"/>
        </w:rPr>
      </w:pPr>
      <w:r>
        <w:rPr>
          <w:rFonts w:hint="eastAsia" w:hAnsi="宋体"/>
        </w:rPr>
        <w:t>功能架构图如下：</w:t>
      </w:r>
    </w:p>
    <w:p>
      <w:pPr>
        <w:ind w:firstLine="0" w:firstLineChars="0"/>
        <w:rPr>
          <w:rFonts w:hAnsi="宋体"/>
        </w:rPr>
      </w:pPr>
      <w:r>
        <w:drawing>
          <wp:inline distT="0" distB="0" distL="114300" distR="114300">
            <wp:extent cx="5029835" cy="3094355"/>
            <wp:effectExtent l="0" t="0" r="1206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029835" cy="3094355"/>
                    </a:xfrm>
                    <a:prstGeom prst="rect">
                      <a:avLst/>
                    </a:prstGeom>
                    <a:noFill/>
                    <a:ln>
                      <a:noFill/>
                    </a:ln>
                  </pic:spPr>
                </pic:pic>
              </a:graphicData>
            </a:graphic>
          </wp:inline>
        </w:drawing>
      </w:r>
    </w:p>
    <w:p>
      <w:pPr>
        <w:pStyle w:val="2"/>
      </w:pPr>
      <w:bookmarkStart w:id="3" w:name="_Toc127628531"/>
      <w:r>
        <w:rPr>
          <w:rFonts w:cs="Times New Roman"/>
          <w:sz w:val="28"/>
        </w:rPr>
        <w:t>4.</w:t>
      </w:r>
      <w:r>
        <w:rPr>
          <w:rFonts w:hint="eastAsia"/>
        </w:rPr>
        <w:t>系统功能</w:t>
      </w:r>
      <w:bookmarkEnd w:id="3"/>
    </w:p>
    <w:p>
      <w:pPr>
        <w:widowControl/>
        <w:ind w:left="425" w:hanging="425" w:firstLineChars="0"/>
        <w:jc w:val="left"/>
        <w:outlineLvl w:val="1"/>
        <w:rPr>
          <w:rFonts w:hAnsi="宋体"/>
          <w:b/>
          <w:iCs/>
          <w:vanish/>
          <w:color w:val="000000"/>
          <w:spacing w:val="17"/>
          <w:kern w:val="0"/>
          <w:szCs w:val="24"/>
        </w:rPr>
      </w:pPr>
      <w:bookmarkStart w:id="4" w:name="_Toc127461185"/>
      <w:bookmarkEnd w:id="4"/>
      <w:bookmarkStart w:id="5" w:name="_Toc127460987"/>
      <w:bookmarkEnd w:id="5"/>
      <w:bookmarkStart w:id="6" w:name="_Toc127627108"/>
      <w:bookmarkEnd w:id="6"/>
      <w:bookmarkStart w:id="7" w:name="_Toc127461126"/>
      <w:bookmarkEnd w:id="7"/>
      <w:bookmarkStart w:id="8" w:name="_Toc127461042"/>
      <w:bookmarkEnd w:id="8"/>
      <w:bookmarkStart w:id="9" w:name="_Toc26863"/>
      <w:bookmarkStart w:id="10" w:name="_Toc25980"/>
      <w:r>
        <w:rPr>
          <w:rFonts w:hAnsi="宋体" w:cs="Times New Roman"/>
          <w:b/>
          <w:iCs/>
          <w:vanish/>
          <w:color w:val="000000"/>
          <w:spacing w:val="17"/>
          <w:kern w:val="0"/>
          <w:szCs w:val="24"/>
        </w:rPr>
        <w:t>2</w:t>
      </w:r>
      <w:r>
        <w:rPr>
          <w:rFonts w:hAnsi="宋体" w:cs="Times New Roman"/>
          <w:b/>
          <w:iCs/>
          <w:vanish/>
          <w:color w:val="000000"/>
          <w:spacing w:val="17"/>
          <w:kern w:val="0"/>
          <w:szCs w:val="24"/>
        </w:rPr>
        <w:tab/>
      </w:r>
    </w:p>
    <w:p>
      <w:pPr>
        <w:widowControl/>
        <w:ind w:left="425" w:hanging="425" w:firstLineChars="0"/>
        <w:jc w:val="left"/>
        <w:outlineLvl w:val="1"/>
        <w:rPr>
          <w:rFonts w:hAnsi="宋体"/>
          <w:b/>
          <w:iCs/>
          <w:vanish/>
          <w:color w:val="000000"/>
          <w:spacing w:val="17"/>
          <w:kern w:val="0"/>
          <w:szCs w:val="24"/>
        </w:rPr>
      </w:pPr>
      <w:bookmarkStart w:id="11" w:name="_Toc127461127"/>
      <w:bookmarkEnd w:id="11"/>
      <w:bookmarkStart w:id="12" w:name="_Toc127627109"/>
      <w:bookmarkEnd w:id="12"/>
      <w:bookmarkStart w:id="13" w:name="_Toc127460988"/>
      <w:bookmarkEnd w:id="13"/>
      <w:bookmarkStart w:id="14" w:name="_Toc127461043"/>
      <w:bookmarkEnd w:id="14"/>
      <w:bookmarkStart w:id="15" w:name="_Toc127461186"/>
      <w:bookmarkEnd w:id="15"/>
      <w:r>
        <w:rPr>
          <w:rFonts w:hAnsi="宋体" w:cs="Times New Roman"/>
          <w:b/>
          <w:iCs/>
          <w:vanish/>
          <w:color w:val="000000"/>
          <w:spacing w:val="17"/>
          <w:kern w:val="0"/>
          <w:szCs w:val="24"/>
        </w:rPr>
        <w:t>3</w:t>
      </w:r>
      <w:r>
        <w:rPr>
          <w:rFonts w:hAnsi="宋体" w:cs="Times New Roman"/>
          <w:b/>
          <w:iCs/>
          <w:vanish/>
          <w:color w:val="000000"/>
          <w:spacing w:val="17"/>
          <w:kern w:val="0"/>
          <w:szCs w:val="24"/>
        </w:rPr>
        <w:tab/>
      </w:r>
    </w:p>
    <w:p>
      <w:pPr>
        <w:widowControl/>
        <w:ind w:left="425" w:hanging="425" w:firstLineChars="0"/>
        <w:jc w:val="left"/>
        <w:outlineLvl w:val="1"/>
        <w:rPr>
          <w:rFonts w:hAnsi="宋体"/>
          <w:b/>
          <w:iCs/>
          <w:vanish/>
          <w:color w:val="000000"/>
          <w:spacing w:val="17"/>
          <w:kern w:val="0"/>
          <w:szCs w:val="24"/>
        </w:rPr>
      </w:pPr>
      <w:bookmarkStart w:id="16" w:name="_Toc127461128"/>
      <w:bookmarkEnd w:id="16"/>
      <w:bookmarkStart w:id="17" w:name="_Toc127461044"/>
      <w:bookmarkEnd w:id="17"/>
      <w:bookmarkStart w:id="18" w:name="_Toc127460989"/>
      <w:bookmarkEnd w:id="18"/>
      <w:bookmarkStart w:id="19" w:name="_Toc127627110"/>
      <w:bookmarkEnd w:id="19"/>
      <w:bookmarkStart w:id="20" w:name="_Toc127461187"/>
      <w:bookmarkEnd w:id="20"/>
      <w:r>
        <w:rPr>
          <w:rFonts w:hAnsi="宋体" w:cs="Times New Roman"/>
          <w:b/>
          <w:iCs/>
          <w:vanish/>
          <w:color w:val="000000"/>
          <w:spacing w:val="17"/>
          <w:kern w:val="0"/>
          <w:szCs w:val="24"/>
        </w:rPr>
        <w:t>4</w:t>
      </w:r>
      <w:r>
        <w:rPr>
          <w:rFonts w:hAnsi="宋体" w:cs="Times New Roman"/>
          <w:b/>
          <w:iCs/>
          <w:vanish/>
          <w:color w:val="000000"/>
          <w:spacing w:val="17"/>
          <w:kern w:val="0"/>
          <w:szCs w:val="24"/>
        </w:rPr>
        <w:tab/>
      </w:r>
    </w:p>
    <w:bookmarkEnd w:id="9"/>
    <w:bookmarkEnd w:id="10"/>
    <w:p>
      <w:pPr>
        <w:pStyle w:val="3"/>
        <w:rPr>
          <w:rFonts w:hint="eastAsia"/>
        </w:rPr>
      </w:pPr>
      <w:bookmarkStart w:id="21" w:name="_Toc127628537"/>
      <w:bookmarkStart w:id="22" w:name="_Toc10593"/>
      <w:bookmarkStart w:id="23" w:name="_Toc14447"/>
      <w:r>
        <w:rPr>
          <w:rFonts w:cs="Times New Roman"/>
        </w:rPr>
        <w:t>4.</w:t>
      </w:r>
      <w:r>
        <w:rPr>
          <w:rFonts w:hint="eastAsia" w:cs="Times New Roman"/>
          <w:lang w:val="en-US" w:eastAsia="zh-CN"/>
        </w:rPr>
        <w:t xml:space="preserve">1 </w:t>
      </w:r>
      <w:r>
        <w:rPr>
          <w:rFonts w:hint="eastAsia"/>
        </w:rPr>
        <w:t>车辆构型管理</w:t>
      </w:r>
      <w:bookmarkEnd w:id="21"/>
      <w:bookmarkEnd w:id="22"/>
      <w:bookmarkEnd w:id="23"/>
    </w:p>
    <w:p>
      <w:pPr>
        <w:rPr>
          <w:rFonts w:hint="default" w:eastAsia="宋体"/>
          <w:lang w:val="en-US" w:eastAsia="zh-CN"/>
        </w:rPr>
      </w:pPr>
      <w:r>
        <w:rPr>
          <w:rFonts w:hint="eastAsia"/>
          <w:lang w:val="en-US" w:eastAsia="zh-CN"/>
        </w:rPr>
        <w:t>将列车模型按车辆，系统，部件，零件等层级进行划分。</w:t>
      </w:r>
      <w:r>
        <w:rPr>
          <w:rFonts w:hint="eastAsia" w:hAnsi="宋体"/>
        </w:rPr>
        <w:t>能够灵活配置及定义便于检修管理的检修构型（</w:t>
      </w:r>
      <w:r>
        <w:rPr>
          <w:rFonts w:hAnsi="宋体"/>
        </w:rPr>
        <w:t>如：车辆部件父子关系树型结构，描述部件装配关系</w:t>
      </w:r>
      <w:r>
        <w:rPr>
          <w:rFonts w:hint="eastAsia" w:hAnsi="宋体"/>
        </w:rPr>
        <w:t>），可以实现车辆构型位置所对应配件类型的绑定。</w:t>
      </w:r>
    </w:p>
    <w:p>
      <w:pPr>
        <w:pStyle w:val="4"/>
        <w:ind w:firstLine="482"/>
        <w:rPr>
          <w:rFonts w:hint="eastAsia" w:cs="Times New Roman"/>
          <w:lang w:val="en-US" w:eastAsia="zh-CN"/>
        </w:rPr>
      </w:pPr>
      <w:bookmarkStart w:id="24" w:name="_Toc127628538"/>
      <w:r>
        <w:rPr>
          <w:rFonts w:cs="Times New Roman"/>
        </w:rPr>
        <w:t>4.</w:t>
      </w:r>
      <w:r>
        <w:rPr>
          <w:rFonts w:hint="eastAsia" w:cs="Times New Roman"/>
          <w:lang w:val="en-US" w:eastAsia="zh-CN"/>
        </w:rPr>
        <w:t>1</w:t>
      </w:r>
      <w:r>
        <w:rPr>
          <w:rFonts w:cs="Times New Roman"/>
        </w:rPr>
        <w:t>.1</w:t>
      </w:r>
      <w:bookmarkEnd w:id="24"/>
      <w:r>
        <w:rPr>
          <w:rFonts w:hint="eastAsia" w:cs="Times New Roman"/>
          <w:lang w:val="en-US" w:eastAsia="zh-CN"/>
        </w:rPr>
        <w:t xml:space="preserve"> 零件管理</w:t>
      </w:r>
    </w:p>
    <w:p>
      <w:pPr>
        <w:pStyle w:val="4"/>
        <w:ind w:firstLine="723" w:firstLineChars="300"/>
        <w:rPr>
          <w:rFonts w:hint="eastAsia" w:cs="Times New Roman"/>
          <w:lang w:val="en-US" w:eastAsia="zh-CN"/>
        </w:rPr>
      </w:pPr>
      <w:r>
        <w:rPr>
          <w:rFonts w:hint="eastAsia" w:cs="Times New Roman"/>
          <w:lang w:val="en-US" w:eastAsia="zh-CN"/>
        </w:rPr>
        <w:t>对列车的所有需检修的零件进行管理</w:t>
      </w:r>
    </w:p>
    <w:p>
      <w:r>
        <w:drawing>
          <wp:inline distT="0" distB="0" distL="114300" distR="114300">
            <wp:extent cx="6111240" cy="2906395"/>
            <wp:effectExtent l="0" t="0" r="10160"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6111240" cy="2906395"/>
                    </a:xfrm>
                    <a:prstGeom prst="rect">
                      <a:avLst/>
                    </a:prstGeom>
                    <a:noFill/>
                    <a:ln>
                      <a:noFill/>
                    </a:ln>
                  </pic:spPr>
                </pic:pic>
              </a:graphicData>
            </a:graphic>
          </wp:inline>
        </w:drawing>
      </w:r>
    </w:p>
    <w:p>
      <w:pPr>
        <w:pStyle w:val="4"/>
        <w:ind w:firstLine="482"/>
        <w:rPr>
          <w:rFonts w:hint="default" w:eastAsia="宋体"/>
          <w:lang w:val="en-US" w:eastAsia="zh-CN"/>
        </w:rPr>
      </w:pPr>
      <w:bookmarkStart w:id="25" w:name="_Toc127628539"/>
      <w:r>
        <w:rPr>
          <w:rFonts w:cs="Times New Roman"/>
        </w:rPr>
        <w:t>4.</w:t>
      </w:r>
      <w:r>
        <w:rPr>
          <w:rFonts w:hint="eastAsia" w:cs="Times New Roman"/>
          <w:lang w:val="en-US" w:eastAsia="zh-CN"/>
        </w:rPr>
        <w:t>1</w:t>
      </w:r>
      <w:r>
        <w:rPr>
          <w:rFonts w:cs="Times New Roman"/>
        </w:rPr>
        <w:t>.2</w:t>
      </w:r>
      <w:bookmarkEnd w:id="25"/>
      <w:r>
        <w:rPr>
          <w:rFonts w:hint="eastAsia" w:cs="Times New Roman"/>
          <w:lang w:val="en-US" w:eastAsia="zh-CN"/>
        </w:rPr>
        <w:t xml:space="preserve"> 部件管理</w:t>
      </w:r>
    </w:p>
    <w:p>
      <w:pPr>
        <w:ind w:firstLine="480"/>
        <w:rPr>
          <w:rFonts w:hint="eastAsia" w:hAnsi="宋体"/>
        </w:rPr>
      </w:pPr>
      <w:r>
        <w:rPr>
          <w:rFonts w:hint="eastAsia" w:hAnsi="宋体"/>
          <w:lang w:val="en-US" w:eastAsia="zh-CN"/>
        </w:rPr>
        <w:t>对列车的所有的需检修的部件进行管理</w:t>
      </w:r>
      <w:r>
        <w:rPr>
          <w:rFonts w:hint="eastAsia" w:hAnsi="宋体"/>
        </w:rPr>
        <w:t>。</w:t>
      </w:r>
    </w:p>
    <w:p>
      <w:pPr>
        <w:ind w:firstLine="480"/>
        <w:rPr>
          <w:rFonts w:hint="eastAsia" w:hAnsi="宋体"/>
        </w:rPr>
      </w:pPr>
      <w:r>
        <w:drawing>
          <wp:inline distT="0" distB="0" distL="114300" distR="114300">
            <wp:extent cx="6117590" cy="3098800"/>
            <wp:effectExtent l="0" t="0" r="381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6117590" cy="3098800"/>
                    </a:xfrm>
                    <a:prstGeom prst="rect">
                      <a:avLst/>
                    </a:prstGeom>
                    <a:noFill/>
                    <a:ln>
                      <a:noFill/>
                    </a:ln>
                  </pic:spPr>
                </pic:pic>
              </a:graphicData>
            </a:graphic>
          </wp:inline>
        </w:drawing>
      </w:r>
    </w:p>
    <w:p>
      <w:pPr>
        <w:pStyle w:val="4"/>
        <w:ind w:firstLine="482"/>
        <w:rPr>
          <w:rFonts w:hint="default"/>
          <w:lang w:val="en-US" w:eastAsia="zh-CN"/>
        </w:rPr>
      </w:pPr>
      <w:bookmarkStart w:id="26" w:name="_Toc127628540"/>
      <w:r>
        <w:rPr>
          <w:rFonts w:cs="Times New Roman"/>
        </w:rPr>
        <w:t>4.</w:t>
      </w:r>
      <w:r>
        <w:rPr>
          <w:rFonts w:hint="eastAsia" w:cs="Times New Roman"/>
          <w:lang w:val="en-US" w:eastAsia="zh-CN"/>
        </w:rPr>
        <w:t>1</w:t>
      </w:r>
      <w:r>
        <w:rPr>
          <w:rFonts w:cs="Times New Roman"/>
        </w:rPr>
        <w:t>.3</w:t>
      </w:r>
      <w:bookmarkEnd w:id="26"/>
      <w:r>
        <w:rPr>
          <w:rFonts w:hint="eastAsia" w:cs="Times New Roman"/>
          <w:lang w:val="en-US" w:eastAsia="zh-CN"/>
        </w:rPr>
        <w:t xml:space="preserve"> 系统管理</w:t>
      </w:r>
    </w:p>
    <w:p>
      <w:pPr>
        <w:ind w:firstLine="480"/>
        <w:rPr>
          <w:rFonts w:hint="eastAsia" w:hAnsi="宋体"/>
          <w:lang w:val="en-US" w:eastAsia="zh-CN"/>
        </w:rPr>
      </w:pPr>
      <w:r>
        <w:rPr>
          <w:rFonts w:hint="eastAsia" w:hAnsi="宋体"/>
          <w:lang w:val="en-US" w:eastAsia="zh-CN"/>
        </w:rPr>
        <w:t>列车13大系统进行管理，可以自定义系统名称。</w:t>
      </w:r>
    </w:p>
    <w:p>
      <w:pPr>
        <w:ind w:firstLine="480"/>
        <w:rPr>
          <w:rFonts w:hint="eastAsia" w:hAnsi="宋体"/>
          <w:lang w:val="en-US" w:eastAsia="zh-CN"/>
        </w:rPr>
      </w:pPr>
    </w:p>
    <w:p>
      <w:pPr>
        <w:ind w:firstLine="480"/>
        <w:rPr>
          <w:rFonts w:hint="default" w:hAnsi="宋体"/>
          <w:lang w:val="en-US" w:eastAsia="zh-CN"/>
        </w:rPr>
      </w:pPr>
      <w:r>
        <w:drawing>
          <wp:inline distT="0" distB="0" distL="114300" distR="114300">
            <wp:extent cx="6111875" cy="2609850"/>
            <wp:effectExtent l="0" t="0" r="952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6111875" cy="2609850"/>
                    </a:xfrm>
                    <a:prstGeom prst="rect">
                      <a:avLst/>
                    </a:prstGeom>
                    <a:noFill/>
                    <a:ln>
                      <a:noFill/>
                    </a:ln>
                  </pic:spPr>
                </pic:pic>
              </a:graphicData>
            </a:graphic>
          </wp:inline>
        </w:drawing>
      </w:r>
    </w:p>
    <w:p>
      <w:pPr>
        <w:pStyle w:val="4"/>
        <w:ind w:firstLine="482"/>
        <w:rPr>
          <w:rFonts w:hint="eastAsia" w:cs="Times New Roman"/>
          <w:lang w:val="en-US" w:eastAsia="zh-CN"/>
        </w:rPr>
      </w:pPr>
      <w:r>
        <w:rPr>
          <w:rFonts w:cs="Times New Roman"/>
        </w:rPr>
        <w:t>4.</w:t>
      </w:r>
      <w:r>
        <w:rPr>
          <w:rFonts w:hint="eastAsia" w:cs="Times New Roman"/>
          <w:lang w:val="en-US" w:eastAsia="zh-CN"/>
        </w:rPr>
        <w:t>1</w:t>
      </w:r>
      <w:r>
        <w:rPr>
          <w:rFonts w:cs="Times New Roman"/>
        </w:rPr>
        <w:t>.</w:t>
      </w:r>
      <w:r>
        <w:rPr>
          <w:rFonts w:hint="eastAsia" w:cs="Times New Roman"/>
          <w:lang w:val="en-US" w:eastAsia="zh-CN"/>
        </w:rPr>
        <w:t>4 设备类型</w:t>
      </w:r>
    </w:p>
    <w:p>
      <w:pPr>
        <w:ind w:left="0" w:leftChars="0" w:firstLine="480" w:firstLineChars="0"/>
        <w:rPr>
          <w:rFonts w:hint="eastAsia"/>
          <w:lang w:val="en-US" w:eastAsia="zh-CN"/>
        </w:rPr>
      </w:pPr>
      <w:r>
        <w:rPr>
          <w:rFonts w:hint="eastAsia"/>
          <w:lang w:val="en-US" w:eastAsia="zh-CN"/>
        </w:rPr>
        <w:t>动态匹配系统与部件以及零件之间的关系，为车辆模型中定义模型的中的所需零件以及部件提供基础关系。</w:t>
      </w:r>
    </w:p>
    <w:p>
      <w:pPr>
        <w:ind w:left="0" w:leftChars="0" w:firstLine="480" w:firstLineChars="0"/>
        <w:rPr>
          <w:rFonts w:hint="default"/>
          <w:lang w:val="en-US" w:eastAsia="zh-CN"/>
        </w:rPr>
      </w:pPr>
      <w:r>
        <w:rPr>
          <w:rFonts w:hint="eastAsia"/>
          <w:lang w:val="en-US" w:eastAsia="zh-CN"/>
        </w:rPr>
        <w:t>具体为给系统关联部件建立系统与部件之间的关系，为部件关联零件建立部件与零件的关系</w:t>
      </w:r>
    </w:p>
    <w:p>
      <w:pPr>
        <w:ind w:left="0" w:leftChars="0" w:firstLine="480" w:firstLineChars="0"/>
        <w:rPr>
          <w:rFonts w:hint="default"/>
          <w:lang w:val="en-US" w:eastAsia="zh-CN"/>
        </w:rPr>
      </w:pPr>
      <w:r>
        <w:drawing>
          <wp:inline distT="0" distB="0" distL="114300" distR="114300">
            <wp:extent cx="6113145" cy="2791460"/>
            <wp:effectExtent l="0" t="0" r="8255" b="254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6113145" cy="2791460"/>
                    </a:xfrm>
                    <a:prstGeom prst="rect">
                      <a:avLst/>
                    </a:prstGeom>
                    <a:noFill/>
                    <a:ln>
                      <a:noFill/>
                    </a:ln>
                  </pic:spPr>
                </pic:pic>
              </a:graphicData>
            </a:graphic>
          </wp:inline>
        </w:drawing>
      </w:r>
    </w:p>
    <w:p>
      <w:pPr>
        <w:pStyle w:val="4"/>
        <w:ind w:firstLine="482"/>
        <w:rPr>
          <w:rFonts w:hint="eastAsia" w:cs="Times New Roman"/>
          <w:lang w:val="en-US" w:eastAsia="zh-CN"/>
        </w:rPr>
      </w:pPr>
      <w:r>
        <w:rPr>
          <w:rFonts w:cs="Times New Roman"/>
        </w:rPr>
        <w:t>4.</w:t>
      </w:r>
      <w:r>
        <w:rPr>
          <w:rFonts w:hint="eastAsia" w:cs="Times New Roman"/>
          <w:lang w:val="en-US" w:eastAsia="zh-CN"/>
        </w:rPr>
        <w:t>1</w:t>
      </w:r>
      <w:r>
        <w:rPr>
          <w:rFonts w:cs="Times New Roman"/>
        </w:rPr>
        <w:t>.</w:t>
      </w:r>
      <w:r>
        <w:rPr>
          <w:rFonts w:hint="eastAsia" w:cs="Times New Roman"/>
          <w:lang w:val="en-US" w:eastAsia="zh-CN"/>
        </w:rPr>
        <w:t>5 车辆类型</w:t>
      </w:r>
    </w:p>
    <w:p>
      <w:pPr>
        <w:rPr>
          <w:rFonts w:hint="eastAsia" w:cs="Times New Roman"/>
          <w:lang w:val="en-US" w:eastAsia="zh-CN"/>
        </w:rPr>
      </w:pPr>
      <w:r>
        <w:rPr>
          <w:rFonts w:hint="eastAsia" w:cs="Times New Roman"/>
          <w:lang w:val="en-US" w:eastAsia="zh-CN"/>
        </w:rPr>
        <w:t>对列车中车辆类型进行管理</w:t>
      </w:r>
    </w:p>
    <w:p>
      <w:pPr>
        <w:rPr>
          <w:rFonts w:hint="default" w:cs="Times New Roman"/>
          <w:lang w:val="en-US" w:eastAsia="zh-CN"/>
        </w:rPr>
      </w:pPr>
      <w:r>
        <w:drawing>
          <wp:inline distT="0" distB="0" distL="114300" distR="114300">
            <wp:extent cx="6110605" cy="1869440"/>
            <wp:effectExtent l="0" t="0" r="10795" b="1016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6110605" cy="1869440"/>
                    </a:xfrm>
                    <a:prstGeom prst="rect">
                      <a:avLst/>
                    </a:prstGeom>
                    <a:noFill/>
                    <a:ln>
                      <a:noFill/>
                    </a:ln>
                  </pic:spPr>
                </pic:pic>
              </a:graphicData>
            </a:graphic>
          </wp:inline>
        </w:drawing>
      </w:r>
    </w:p>
    <w:p>
      <w:pPr>
        <w:pStyle w:val="4"/>
        <w:ind w:firstLine="482"/>
        <w:rPr>
          <w:rFonts w:hint="eastAsia" w:cs="Times New Roman"/>
          <w:lang w:val="en-US" w:eastAsia="zh-CN"/>
        </w:rPr>
      </w:pPr>
      <w:r>
        <w:rPr>
          <w:rFonts w:cs="Times New Roman"/>
        </w:rPr>
        <w:t>4.</w:t>
      </w:r>
      <w:r>
        <w:rPr>
          <w:rFonts w:hint="eastAsia" w:cs="Times New Roman"/>
          <w:lang w:val="en-US" w:eastAsia="zh-CN"/>
        </w:rPr>
        <w:t>1</w:t>
      </w:r>
      <w:r>
        <w:rPr>
          <w:rFonts w:cs="Times New Roman"/>
        </w:rPr>
        <w:t>.</w:t>
      </w:r>
      <w:r>
        <w:rPr>
          <w:rFonts w:hint="eastAsia" w:cs="Times New Roman"/>
          <w:lang w:val="en-US" w:eastAsia="zh-CN"/>
        </w:rPr>
        <w:t>6 车型管理</w:t>
      </w:r>
    </w:p>
    <w:p>
      <w:pPr>
        <w:ind w:firstLine="480"/>
        <w:rPr>
          <w:rFonts w:hint="eastAsia" w:hAnsi="宋体"/>
        </w:rPr>
      </w:pPr>
      <w:r>
        <w:rPr>
          <w:rFonts w:hint="eastAsia" w:hAnsi="宋体"/>
        </w:rPr>
        <w:t>够灵活配置及定义便于检修管理的检修构型（</w:t>
      </w:r>
      <w:r>
        <w:rPr>
          <w:rFonts w:hAnsi="宋体"/>
        </w:rPr>
        <w:t>如：车辆部件父子关系树型结构，描述部件装配关系</w:t>
      </w:r>
      <w:r>
        <w:rPr>
          <w:rFonts w:hint="eastAsia" w:hAnsi="宋体"/>
        </w:rPr>
        <w:t>），可以实现车辆构型位置所对应配件类型的绑定。</w:t>
      </w:r>
    </w:p>
    <w:p>
      <w:pPr>
        <w:ind w:firstLine="480"/>
        <w:rPr>
          <w:rFonts w:hint="eastAsia" w:hAnsi="宋体"/>
        </w:rPr>
      </w:pPr>
      <w:bookmarkStart w:id="76" w:name="_GoBack"/>
      <w:bookmarkEnd w:id="76"/>
    </w:p>
    <w:p>
      <w:pPr>
        <w:pStyle w:val="4"/>
        <w:ind w:firstLine="482"/>
        <w:rPr>
          <w:rFonts w:hint="eastAsia" w:cs="Times New Roman"/>
          <w:lang w:val="en-US" w:eastAsia="zh-CN"/>
        </w:rPr>
      </w:pPr>
      <w:r>
        <w:rPr>
          <w:rFonts w:cs="Times New Roman"/>
        </w:rPr>
        <w:t>4.</w:t>
      </w:r>
      <w:r>
        <w:rPr>
          <w:rFonts w:hint="eastAsia" w:cs="Times New Roman"/>
          <w:lang w:val="en-US" w:eastAsia="zh-CN"/>
        </w:rPr>
        <w:t>1</w:t>
      </w:r>
      <w:r>
        <w:rPr>
          <w:rFonts w:cs="Times New Roman"/>
        </w:rPr>
        <w:t>.</w:t>
      </w:r>
      <w:r>
        <w:rPr>
          <w:rFonts w:hint="eastAsia" w:cs="Times New Roman"/>
          <w:lang w:val="en-US" w:eastAsia="zh-CN"/>
        </w:rPr>
        <w:t>7 列车管理</w:t>
      </w:r>
    </w:p>
    <w:p>
      <w:pPr>
        <w:rPr>
          <w:rFonts w:hint="eastAsia" w:cs="Times New Roman"/>
          <w:lang w:val="en-US" w:eastAsia="zh-CN"/>
        </w:rPr>
      </w:pPr>
    </w:p>
    <w:p>
      <w:pPr>
        <w:pStyle w:val="4"/>
        <w:ind w:firstLine="482"/>
        <w:rPr>
          <w:rFonts w:hint="eastAsia" w:cs="Times New Roman"/>
          <w:lang w:val="en-US" w:eastAsia="zh-CN"/>
        </w:rPr>
      </w:pPr>
      <w:r>
        <w:rPr>
          <w:rFonts w:cs="Times New Roman"/>
        </w:rPr>
        <w:t>4.</w:t>
      </w:r>
      <w:r>
        <w:rPr>
          <w:rFonts w:hint="eastAsia" w:cs="Times New Roman"/>
          <w:lang w:val="en-US" w:eastAsia="zh-CN"/>
        </w:rPr>
        <w:t>1</w:t>
      </w:r>
      <w:r>
        <w:rPr>
          <w:rFonts w:cs="Times New Roman"/>
        </w:rPr>
        <w:t>.</w:t>
      </w:r>
      <w:r>
        <w:rPr>
          <w:rFonts w:hint="eastAsia" w:cs="Times New Roman"/>
          <w:lang w:val="en-US" w:eastAsia="zh-CN"/>
        </w:rPr>
        <w:t>8 列车履历</w:t>
      </w:r>
    </w:p>
    <w:p>
      <w:pPr>
        <w:rPr>
          <w:rFonts w:hint="default" w:cs="Times New Roman"/>
          <w:lang w:val="en-US" w:eastAsia="zh-CN"/>
        </w:rPr>
      </w:pPr>
    </w:p>
    <w:p>
      <w:pPr>
        <w:rPr>
          <w:rFonts w:hint="default" w:cs="Times New Roman"/>
          <w:lang w:val="en-US" w:eastAsia="zh-CN"/>
        </w:rPr>
      </w:pPr>
    </w:p>
    <w:p>
      <w:pPr>
        <w:rPr>
          <w:rFonts w:hint="eastAsia" w:cs="Times New Roman"/>
          <w:lang w:val="en-US" w:eastAsia="zh-CN"/>
        </w:rPr>
      </w:pPr>
    </w:p>
    <w:p>
      <w:pPr>
        <w:rPr>
          <w:rFonts w:hint="default" w:cs="Times New Roman"/>
          <w:lang w:val="en-US" w:eastAsia="zh-CN"/>
        </w:rPr>
      </w:pPr>
    </w:p>
    <w:p>
      <w:pPr>
        <w:ind w:firstLine="480"/>
        <w:rPr>
          <w:rFonts w:hint="eastAsia" w:hAnsi="宋体"/>
        </w:rPr>
      </w:pPr>
    </w:p>
    <w:p>
      <w:pPr>
        <w:pStyle w:val="1751"/>
        <w:rPr>
          <w:rFonts w:hAnsi="宋体"/>
        </w:rPr>
      </w:pPr>
      <w:r>
        <w:drawing>
          <wp:inline distT="0" distB="0" distL="0" distR="0">
            <wp:extent cx="6120130" cy="34810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6120130" cy="3481070"/>
                    </a:xfrm>
                    <a:prstGeom prst="rect">
                      <a:avLst/>
                    </a:prstGeom>
                  </pic:spPr>
                </pic:pic>
              </a:graphicData>
            </a:graphic>
          </wp:inline>
        </w:drawing>
      </w:r>
    </w:p>
    <w:p>
      <w:pPr>
        <w:pStyle w:val="3"/>
      </w:pPr>
      <w:bookmarkStart w:id="27" w:name="_Toc23059"/>
      <w:bookmarkStart w:id="28" w:name="_Toc23862"/>
      <w:bookmarkStart w:id="29" w:name="_Toc127628541"/>
      <w:r>
        <w:rPr>
          <w:rFonts w:cs="Times New Roman"/>
        </w:rPr>
        <w:t>4.3</w:t>
      </w:r>
      <w:r>
        <w:rPr>
          <w:rFonts w:hint="eastAsia"/>
        </w:rPr>
        <w:t>修程管理</w:t>
      </w:r>
      <w:bookmarkEnd w:id="27"/>
      <w:bookmarkEnd w:id="28"/>
      <w:bookmarkEnd w:id="29"/>
    </w:p>
    <w:p>
      <w:pPr>
        <w:pStyle w:val="4"/>
        <w:ind w:firstLine="482"/>
      </w:pPr>
      <w:bookmarkStart w:id="30" w:name="_Toc127628542"/>
      <w:r>
        <w:rPr>
          <w:rFonts w:cs="Times New Roman"/>
        </w:rPr>
        <w:t>4.3.1</w:t>
      </w:r>
      <w:r>
        <w:rPr>
          <w:rFonts w:hint="eastAsia"/>
        </w:rPr>
        <w:t>检修作业项</w:t>
      </w:r>
      <w:bookmarkEnd w:id="30"/>
    </w:p>
    <w:p>
      <w:pPr>
        <w:ind w:firstLine="480"/>
        <w:rPr>
          <w:rFonts w:hAnsi="宋体"/>
        </w:rPr>
      </w:pPr>
      <w:r>
        <w:rPr>
          <w:rFonts w:hint="eastAsia" w:hAnsi="宋体"/>
        </w:rPr>
        <w:t>系统以车辆构型数据为基础，可灵活配置每个车型、每个构型位置所需进行的检修作业项，作业项信息包括：检修对象、作业内容、作业标准、额定工时、额定用料等。</w:t>
      </w:r>
    </w:p>
    <w:p>
      <w:pPr>
        <w:pStyle w:val="4"/>
        <w:ind w:firstLine="482"/>
      </w:pPr>
      <w:bookmarkStart w:id="31" w:name="_Toc127628543"/>
      <w:r>
        <w:rPr>
          <w:rFonts w:cs="Times New Roman"/>
        </w:rPr>
        <w:t>4.3.2</w:t>
      </w:r>
      <w:r>
        <w:rPr>
          <w:rFonts w:hint="eastAsia"/>
        </w:rPr>
        <w:t>维修频率设置</w:t>
      </w:r>
      <w:bookmarkEnd w:id="31"/>
    </w:p>
    <w:p>
      <w:pPr>
        <w:ind w:firstLine="480"/>
        <w:rPr>
          <w:rFonts w:hAnsi="宋体"/>
        </w:rPr>
      </w:pPr>
      <w:r>
        <w:rPr>
          <w:rFonts w:hint="eastAsia" w:hAnsi="宋体"/>
        </w:rPr>
        <w:t>可灵活定制各作业项对应的维修频率，如：每日、每四日、每月，同时支持依据公里数的频率定义。</w:t>
      </w:r>
    </w:p>
    <w:p>
      <w:pPr>
        <w:pStyle w:val="1751"/>
        <w:rPr>
          <w:rFonts w:ascii="宋体" w:hAnsi="宋体"/>
        </w:rPr>
      </w:pPr>
      <w:r>
        <w:rPr>
          <w:rFonts w:ascii="宋体" w:hAnsi="宋体"/>
        </w:rPr>
        <w:drawing>
          <wp:inline distT="0" distB="0" distL="0" distR="0">
            <wp:extent cx="6120130" cy="6337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120130" cy="633730"/>
                    </a:xfrm>
                    <a:prstGeom prst="rect">
                      <a:avLst/>
                    </a:prstGeom>
                  </pic:spPr>
                </pic:pic>
              </a:graphicData>
            </a:graphic>
          </wp:inline>
        </w:drawing>
      </w:r>
    </w:p>
    <w:p>
      <w:pPr>
        <w:pStyle w:val="4"/>
        <w:ind w:firstLine="482"/>
      </w:pPr>
      <w:bookmarkStart w:id="32" w:name="_Toc127628544"/>
      <w:r>
        <w:rPr>
          <w:rFonts w:cs="Times New Roman"/>
        </w:rPr>
        <w:t>4.3.3</w:t>
      </w:r>
      <w:r>
        <w:rPr>
          <w:rFonts w:hint="eastAsia"/>
        </w:rPr>
        <w:t>检修工艺路线</w:t>
      </w:r>
      <w:bookmarkEnd w:id="32"/>
    </w:p>
    <w:p>
      <w:pPr>
        <w:ind w:firstLine="480"/>
        <w:rPr>
          <w:rFonts w:hAnsi="宋体"/>
        </w:rPr>
      </w:pPr>
      <w:r>
        <w:rPr>
          <w:rFonts w:hint="eastAsia" w:hAnsi="宋体"/>
        </w:rPr>
        <w:t>可灵活定义某个车型某个维修频率内所有作业项的作业顺序，即检修工艺路线。</w:t>
      </w:r>
    </w:p>
    <w:p>
      <w:pPr>
        <w:pStyle w:val="1751"/>
        <w:rPr>
          <w:rFonts w:ascii="宋体" w:hAnsi="宋体"/>
        </w:rPr>
      </w:pPr>
      <w:r>
        <w:rPr>
          <w:rFonts w:ascii="宋体" w:hAnsi="宋体"/>
        </w:rPr>
        <w:drawing>
          <wp:inline distT="0" distB="0" distL="0" distR="0">
            <wp:extent cx="6120130" cy="3222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6120130" cy="3222625"/>
                    </a:xfrm>
                    <a:prstGeom prst="rect">
                      <a:avLst/>
                    </a:prstGeom>
                  </pic:spPr>
                </pic:pic>
              </a:graphicData>
            </a:graphic>
          </wp:inline>
        </w:drawing>
      </w:r>
    </w:p>
    <w:p>
      <w:pPr>
        <w:pStyle w:val="3"/>
      </w:pPr>
      <w:bookmarkStart w:id="33" w:name="_Toc30380"/>
      <w:bookmarkStart w:id="34" w:name="_Toc19990"/>
      <w:bookmarkStart w:id="35" w:name="_Toc127628545"/>
      <w:r>
        <w:rPr>
          <w:rFonts w:cs="Times New Roman"/>
        </w:rPr>
        <w:t>4.4</w:t>
      </w:r>
      <w:r>
        <w:rPr>
          <w:rFonts w:hint="eastAsia"/>
        </w:rPr>
        <w:t>检修计划管理</w:t>
      </w:r>
      <w:bookmarkEnd w:id="33"/>
      <w:bookmarkEnd w:id="34"/>
      <w:bookmarkEnd w:id="35"/>
    </w:p>
    <w:p>
      <w:pPr>
        <w:pStyle w:val="4"/>
        <w:ind w:firstLine="482"/>
      </w:pPr>
      <w:bookmarkStart w:id="36" w:name="_Toc127628546"/>
      <w:r>
        <w:rPr>
          <w:rFonts w:cs="Times New Roman"/>
        </w:rPr>
        <w:t>4.4.1</w:t>
      </w:r>
      <w:r>
        <w:rPr>
          <w:rFonts w:hint="eastAsia"/>
        </w:rPr>
        <w:t>生成检修计划</w:t>
      </w:r>
      <w:bookmarkEnd w:id="36"/>
    </w:p>
    <w:p>
      <w:pPr>
        <w:ind w:firstLine="480"/>
        <w:rPr>
          <w:rFonts w:hAnsi="宋体"/>
        </w:rPr>
      </w:pPr>
      <w:r>
        <w:rPr>
          <w:rFonts w:hint="eastAsia" w:hAnsi="宋体"/>
        </w:rPr>
        <w:t>实现针对每辆车依据其所属车型的修程基础信息，自动预生成检修计划，系统支持检修计划预设功能，作为计划编制的加强，可根据车型车号设定个性化预设检修计划，当达到预设值后，系统自动生成检修计划供管理者选择，确定后下发检修计划。</w:t>
      </w:r>
    </w:p>
    <w:p>
      <w:pPr>
        <w:ind w:firstLine="480"/>
        <w:rPr>
          <w:rFonts w:hAnsi="宋体"/>
        </w:rPr>
      </w:pPr>
      <w:r>
        <w:rPr>
          <w:rFonts w:hint="eastAsia" w:hAnsi="宋体"/>
        </w:rPr>
        <w:t>系统支持根据走行公里数和时间自动生成检修计划数据表单，并支持手工调整，确认无误后保存下发检修计划。</w:t>
      </w:r>
    </w:p>
    <w:p>
      <w:pPr>
        <w:pStyle w:val="4"/>
        <w:ind w:firstLine="482"/>
      </w:pPr>
      <w:bookmarkStart w:id="37" w:name="_Toc127628547"/>
      <w:r>
        <w:rPr>
          <w:rFonts w:cs="Times New Roman"/>
        </w:rPr>
        <w:t>4.4.2</w:t>
      </w:r>
      <w:r>
        <w:rPr>
          <w:rFonts w:hint="eastAsia"/>
        </w:rPr>
        <w:t>下发检修计划</w:t>
      </w:r>
      <w:bookmarkEnd w:id="37"/>
    </w:p>
    <w:p>
      <w:pPr>
        <w:ind w:firstLine="480"/>
        <w:rPr>
          <w:rFonts w:hAnsi="宋体"/>
        </w:rPr>
      </w:pPr>
      <w:r>
        <w:rPr>
          <w:rFonts w:hint="eastAsia" w:hAnsi="宋体"/>
        </w:rPr>
        <w:t>对于未下发或者已下发尚未开工的检修计划可以进行计划变更，变更后按新计划实施执行，并提供基于日程表式图形化计划调整工具，实现对计划进行拖拽式所见即所得的调整操作。</w:t>
      </w:r>
    </w:p>
    <w:p>
      <w:pPr>
        <w:pStyle w:val="4"/>
        <w:ind w:firstLine="482"/>
      </w:pPr>
      <w:bookmarkStart w:id="38" w:name="_Toc127628548"/>
      <w:r>
        <w:rPr>
          <w:rFonts w:cs="Times New Roman"/>
        </w:rPr>
        <w:t>4.4.3</w:t>
      </w:r>
      <w:r>
        <w:rPr>
          <w:rFonts w:hint="eastAsia"/>
        </w:rPr>
        <w:t>变更检修计划</w:t>
      </w:r>
      <w:bookmarkEnd w:id="38"/>
    </w:p>
    <w:p>
      <w:pPr>
        <w:ind w:firstLine="480"/>
        <w:rPr>
          <w:rFonts w:hAnsi="宋体"/>
        </w:rPr>
      </w:pPr>
      <w:r>
        <w:rPr>
          <w:rFonts w:hint="eastAsia" w:hAnsi="宋体"/>
        </w:rPr>
        <w:t>计划调整工具具备计划调整范围的预警功能，具备非工作日的提醒功能，具备计划当日最大检修台位使用超限预警功能，系统根据台位产能、维护周期自动计算当日最大检修容量，对超出台位容量的作业提供超限预警功能。</w:t>
      </w:r>
    </w:p>
    <w:p>
      <w:pPr>
        <w:pStyle w:val="4"/>
        <w:ind w:firstLine="482"/>
      </w:pPr>
      <w:bookmarkStart w:id="39" w:name="_Toc127628549"/>
      <w:r>
        <w:rPr>
          <w:rFonts w:cs="Times New Roman"/>
        </w:rPr>
        <w:t>4.4.4</w:t>
      </w:r>
      <w:r>
        <w:rPr>
          <w:rFonts w:hint="eastAsia"/>
        </w:rPr>
        <w:t>计划发布管理</w:t>
      </w:r>
      <w:bookmarkEnd w:id="39"/>
    </w:p>
    <w:p>
      <w:pPr>
        <w:ind w:firstLine="480"/>
        <w:rPr>
          <w:rFonts w:hAnsi="宋体"/>
        </w:rPr>
      </w:pPr>
      <w:r>
        <w:rPr>
          <w:rFonts w:hint="eastAsia" w:hAnsi="宋体"/>
        </w:rPr>
        <w:t>提供年计划、月计划、日计划的发布管理功能，实现对不同的检修计划类型支持走不同的审批流程，发布流程支持自定义定制，发布后计划不可修改，不受子计划及后续计划的调整和发布而影响。</w:t>
      </w:r>
    </w:p>
    <w:p>
      <w:pPr>
        <w:ind w:firstLine="480"/>
        <w:rPr>
          <w:rFonts w:hAnsi="宋体"/>
        </w:rPr>
      </w:pPr>
      <w:r>
        <w:rPr>
          <w:rFonts w:hint="eastAsia" w:hAnsi="宋体"/>
        </w:rPr>
        <w:t>计划中包含不限于：车号、修程、时间、作业项点。</w:t>
      </w:r>
    </w:p>
    <w:p>
      <w:pPr>
        <w:ind w:firstLine="480"/>
        <w:rPr>
          <w:rFonts w:hAnsi="宋体"/>
        </w:rPr>
      </w:pPr>
      <w:r>
        <w:rPr>
          <w:rFonts w:hint="eastAsia" w:hAnsi="宋体"/>
        </w:rPr>
        <w:t>计划中作业项点依据修程基础信息中内容自动生成，包含：作业针对的构型位置、作业针对的部件、作业内容、作业标注值等。</w:t>
      </w:r>
    </w:p>
    <w:p>
      <w:pPr>
        <w:pStyle w:val="1751"/>
        <w:rPr>
          <w:rFonts w:ascii="宋体" w:hAnsi="宋体"/>
        </w:rPr>
      </w:pPr>
      <w:r>
        <w:rPr>
          <w:rFonts w:ascii="宋体" w:hAnsi="宋体"/>
        </w:rPr>
        <w:drawing>
          <wp:inline distT="0" distB="0" distL="0" distR="0">
            <wp:extent cx="6120130" cy="2724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6120130" cy="2724785"/>
                    </a:xfrm>
                    <a:prstGeom prst="rect">
                      <a:avLst/>
                    </a:prstGeom>
                  </pic:spPr>
                </pic:pic>
              </a:graphicData>
            </a:graphic>
          </wp:inline>
        </w:drawing>
      </w:r>
    </w:p>
    <w:p>
      <w:pPr>
        <w:pStyle w:val="4"/>
        <w:ind w:firstLine="482"/>
      </w:pPr>
      <w:bookmarkStart w:id="40" w:name="_Toc127628550"/>
      <w:r>
        <w:t>4.4.5</w:t>
      </w:r>
      <w:r>
        <w:rPr>
          <w:rFonts w:hint="eastAsia"/>
        </w:rPr>
        <w:t>作业工单</w:t>
      </w:r>
      <w:bookmarkEnd w:id="40"/>
    </w:p>
    <w:p>
      <w:pPr>
        <w:ind w:firstLine="480"/>
        <w:rPr>
          <w:rFonts w:hAnsi="宋体"/>
        </w:rPr>
      </w:pPr>
      <w:r>
        <w:rPr>
          <w:rFonts w:hint="eastAsia" w:hAnsi="宋体"/>
        </w:rPr>
        <w:t>实现作业计划发布后生成作业工单功能，支持检修计划制定满足大小修程覆盖的业务要求。</w:t>
      </w:r>
    </w:p>
    <w:p>
      <w:pPr>
        <w:ind w:firstLine="480"/>
        <w:rPr>
          <w:rFonts w:hAnsi="宋体"/>
        </w:rPr>
      </w:pPr>
      <w:r>
        <w:rPr>
          <w:rFonts w:hint="eastAsia" w:hAnsi="宋体"/>
        </w:rPr>
        <w:t>实现作业工单下发功能。实现计划下发至班组，计划内作业内容下发至个人的二级派工效果。</w:t>
      </w:r>
    </w:p>
    <w:p>
      <w:pPr>
        <w:ind w:firstLine="480"/>
        <w:rPr>
          <w:rFonts w:hAnsi="宋体"/>
        </w:rPr>
      </w:pPr>
      <w:r>
        <w:rPr>
          <w:rFonts w:hint="eastAsia" w:hAnsi="宋体"/>
        </w:rPr>
        <w:t>提供作业单下发前针对特殊情况对作业单内作业内容进行调整。</w:t>
      </w:r>
    </w:p>
    <w:p>
      <w:pPr>
        <w:ind w:firstLine="480"/>
        <w:rPr>
          <w:rFonts w:hAnsi="宋体"/>
        </w:rPr>
      </w:pPr>
      <w:r>
        <w:rPr>
          <w:rFonts w:hint="eastAsia" w:hAnsi="宋体"/>
        </w:rPr>
        <w:t>实现工单下发后的PC端及手持端的提醒推送功能，作业人员可在信息终端机、PC端及手持端进行工单领取作业任务。</w:t>
      </w:r>
    </w:p>
    <w:p>
      <w:pPr>
        <w:pStyle w:val="4"/>
        <w:ind w:firstLine="482"/>
      </w:pPr>
      <w:bookmarkStart w:id="41" w:name="_Toc127628551"/>
      <w:r>
        <w:rPr>
          <w:rFonts w:cs="Times New Roman"/>
        </w:rPr>
        <w:t>4.4.6</w:t>
      </w:r>
      <w:r>
        <w:rPr>
          <w:rFonts w:hint="eastAsia"/>
        </w:rPr>
        <w:t>计划、工单导出</w:t>
      </w:r>
      <w:bookmarkEnd w:id="41"/>
    </w:p>
    <w:p>
      <w:pPr>
        <w:ind w:firstLine="480"/>
        <w:rPr>
          <w:rFonts w:hAnsi="宋体"/>
        </w:rPr>
      </w:pPr>
      <w:r>
        <w:rPr>
          <w:rFonts w:hint="eastAsia" w:hAnsi="宋体"/>
        </w:rPr>
        <w:t>以上计划、作业单等结果支持按车型、车号、时间周期等进行查询导出。</w:t>
      </w:r>
    </w:p>
    <w:p>
      <w:pPr>
        <w:pStyle w:val="3"/>
      </w:pPr>
      <w:bookmarkStart w:id="42" w:name="_Toc18052"/>
      <w:bookmarkStart w:id="43" w:name="_Toc30091"/>
      <w:bookmarkStart w:id="44" w:name="_Toc127628552"/>
      <w:r>
        <w:rPr>
          <w:rFonts w:cs="Times New Roman"/>
        </w:rPr>
        <w:t>4.5</w:t>
      </w:r>
      <w:r>
        <w:rPr>
          <w:rFonts w:hint="eastAsia"/>
        </w:rPr>
        <w:t>检修作业管理</w:t>
      </w:r>
      <w:bookmarkEnd w:id="42"/>
      <w:bookmarkEnd w:id="43"/>
      <w:bookmarkEnd w:id="44"/>
    </w:p>
    <w:p>
      <w:pPr>
        <w:ind w:firstLine="480"/>
        <w:rPr>
          <w:rFonts w:hAnsi="宋体"/>
        </w:rPr>
      </w:pPr>
      <w:r>
        <w:rPr>
          <w:rFonts w:hAnsi="宋体"/>
        </w:rPr>
        <w:t>检修管理包含检修过程管理、检修记录管理、故障提报工作三类。</w:t>
      </w:r>
    </w:p>
    <w:p>
      <w:pPr>
        <w:pStyle w:val="4"/>
        <w:ind w:firstLine="482"/>
      </w:pPr>
      <w:bookmarkStart w:id="45" w:name="_Toc127628553"/>
      <w:r>
        <w:t>4.5.1</w:t>
      </w:r>
      <w:r>
        <w:rPr>
          <w:rFonts w:hint="eastAsia"/>
        </w:rPr>
        <w:t>故障提报</w:t>
      </w:r>
      <w:bookmarkEnd w:id="45"/>
    </w:p>
    <w:p>
      <w:pPr>
        <w:ind w:firstLine="480"/>
        <w:rPr>
          <w:rFonts w:hAnsi="宋体"/>
          <w:szCs w:val="20"/>
        </w:rPr>
      </w:pPr>
      <w:r>
        <w:rPr>
          <w:rFonts w:hint="eastAsia" w:hAnsi="宋体"/>
          <w:szCs w:val="20"/>
        </w:rPr>
        <w:t>①实现车辆检修过程中检修人员对发现的故障进行：提报、处理、记录的管理功能；</w:t>
      </w:r>
    </w:p>
    <w:p>
      <w:pPr>
        <w:ind w:firstLine="480"/>
        <w:rPr>
          <w:rFonts w:hAnsi="宋体"/>
          <w:szCs w:val="20"/>
        </w:rPr>
      </w:pPr>
      <w:r>
        <w:rPr>
          <w:rFonts w:hint="eastAsia" w:hAnsi="宋体"/>
          <w:szCs w:val="20"/>
        </w:rPr>
        <w:t>②提供故障信息以包括文字、语音、拍照、视频等形式的录入；</w:t>
      </w:r>
    </w:p>
    <w:p>
      <w:pPr>
        <w:ind w:firstLine="480"/>
        <w:rPr>
          <w:rFonts w:hAnsi="宋体"/>
          <w:szCs w:val="20"/>
        </w:rPr>
      </w:pPr>
      <w:r>
        <w:rPr>
          <w:rFonts w:hint="eastAsia" w:hAnsi="宋体"/>
          <w:szCs w:val="20"/>
        </w:rPr>
        <w:t>③故障信息包含不限于：故障位置（系统、部件、可更换单元）、故障现象、关联计划、发现时机等；</w:t>
      </w:r>
    </w:p>
    <w:p>
      <w:pPr>
        <w:ind w:firstLine="480"/>
        <w:rPr>
          <w:rFonts w:hAnsi="宋体"/>
          <w:szCs w:val="20"/>
        </w:rPr>
      </w:pPr>
      <w:r>
        <w:rPr>
          <w:rFonts w:hint="eastAsia" w:hAnsi="宋体"/>
          <w:szCs w:val="20"/>
        </w:rPr>
        <w:t>④系统将实现故障提报信息自动生成故障检修工单；</w:t>
      </w:r>
    </w:p>
    <w:p>
      <w:pPr>
        <w:ind w:firstLine="480"/>
        <w:rPr>
          <w:rFonts w:hAnsi="宋体"/>
          <w:szCs w:val="20"/>
        </w:rPr>
      </w:pPr>
      <w:r>
        <w:rPr>
          <w:rFonts w:hint="eastAsia" w:hAnsi="宋体"/>
          <w:szCs w:val="20"/>
        </w:rPr>
        <w:t>⑤实现通过工作流引导调度人员、检修人员完成工单处理所需进行的人员、资源调度，直至实施检修作业完成，实现检修业务处理的全过程信息记录、协作驱动、责任明确的效果；</w:t>
      </w:r>
    </w:p>
    <w:p>
      <w:pPr>
        <w:ind w:firstLine="480"/>
        <w:rPr>
          <w:rFonts w:hAnsi="宋体"/>
          <w:szCs w:val="20"/>
        </w:rPr>
      </w:pPr>
      <w:r>
        <w:rPr>
          <w:rFonts w:hint="eastAsia" w:hAnsi="宋体"/>
          <w:szCs w:val="20"/>
        </w:rPr>
        <w:t>⑥提供手持端与PC端故障提报功能；</w:t>
      </w:r>
    </w:p>
    <w:p>
      <w:pPr>
        <w:ind w:firstLine="480"/>
        <w:rPr>
          <w:rFonts w:hAnsi="宋体"/>
          <w:szCs w:val="20"/>
        </w:rPr>
      </w:pPr>
      <w:r>
        <w:rPr>
          <w:rFonts w:hint="eastAsia" w:hAnsi="宋体"/>
          <w:szCs w:val="20"/>
        </w:rPr>
        <w:t>⑦实现输入、查看、修改并统计故障检修工作的实际开始和完成时间、人工小时数和成本、物料领退料数量、物料位置、工具数量、设备状态、工单状态等详细的故障记录；</w:t>
      </w:r>
    </w:p>
    <w:p>
      <w:pPr>
        <w:ind w:firstLine="480"/>
        <w:rPr>
          <w:rFonts w:hAnsi="宋体"/>
          <w:szCs w:val="20"/>
        </w:rPr>
      </w:pPr>
      <w:r>
        <w:rPr>
          <w:rFonts w:hint="eastAsia" w:hAnsi="宋体"/>
          <w:szCs w:val="20"/>
        </w:rPr>
        <w:t>⑧实现在检修工作进行时，可调用同类设备的故障历史，相应的故障现象、原因及解决方案等信息，帮助检修人员快速处理故障问题；</w:t>
      </w:r>
    </w:p>
    <w:p>
      <w:pPr>
        <w:ind w:firstLine="480"/>
        <w:rPr>
          <w:rFonts w:hAnsi="宋体"/>
          <w:szCs w:val="20"/>
        </w:rPr>
      </w:pPr>
      <w:r>
        <w:rPr>
          <w:rFonts w:hint="eastAsia" w:hAnsi="宋体"/>
          <w:szCs w:val="20"/>
        </w:rPr>
        <w:t>⑨实现对影响行车的故障，支持跳转至扣车管理，根据扣车时间长短，走不同的审批流程；</w:t>
      </w:r>
    </w:p>
    <w:p>
      <w:pPr>
        <w:ind w:firstLine="480"/>
        <w:rPr>
          <w:rFonts w:hAnsi="宋体"/>
          <w:b/>
          <w:bCs/>
          <w:sz w:val="28"/>
          <w:szCs w:val="21"/>
        </w:rPr>
      </w:pPr>
      <w:r>
        <w:rPr>
          <w:rFonts w:hint="eastAsia" w:hAnsi="宋体"/>
          <w:szCs w:val="20"/>
        </w:rPr>
        <w:t>⑩故障涉及高价互换件更换时，系统提供记录功能，自动生成互换件履历信息，自动更新主数据管理中车辆结构树信息。</w:t>
      </w:r>
    </w:p>
    <w:p>
      <w:pPr>
        <w:pStyle w:val="4"/>
        <w:ind w:firstLine="482"/>
      </w:pPr>
      <w:bookmarkStart w:id="46" w:name="_Toc127628554"/>
      <w:r>
        <w:rPr>
          <w:rFonts w:cs="Times New Roman"/>
        </w:rPr>
        <w:t>4.5.2</w:t>
      </w:r>
      <w:r>
        <w:rPr>
          <w:rFonts w:hint="eastAsia"/>
        </w:rPr>
        <w:t>检修记录管理</w:t>
      </w:r>
      <w:bookmarkEnd w:id="46"/>
    </w:p>
    <w:p>
      <w:pPr>
        <w:ind w:firstLine="480"/>
        <w:rPr>
          <w:rFonts w:hAnsi="宋体"/>
          <w:szCs w:val="20"/>
        </w:rPr>
      </w:pPr>
      <w:r>
        <w:rPr>
          <w:rFonts w:hint="eastAsia" w:hAnsi="宋体"/>
          <w:szCs w:val="20"/>
        </w:rPr>
        <w:t>①可输入、查看、修改并统计计划检修工作的实际开始和完成时间、人工小时数和成本、物料数量、物料位置、工具数量、设备状态、工单状态等详细的计划检修记录；系统支持多条件、模糊查询，查询结果支持排序、导出功能；</w:t>
      </w:r>
    </w:p>
    <w:p>
      <w:pPr>
        <w:ind w:firstLine="480"/>
        <w:rPr>
          <w:rFonts w:hAnsi="宋体"/>
          <w:szCs w:val="20"/>
        </w:rPr>
      </w:pPr>
      <w:r>
        <w:rPr>
          <w:rFonts w:hint="eastAsia" w:hAnsi="宋体"/>
          <w:szCs w:val="20"/>
        </w:rPr>
        <w:t>②系统应针对计划检修工作项目相应的检修报表相关信息，加以完整保存及记录，建立计划性检修工作的参考数据；</w:t>
      </w:r>
    </w:p>
    <w:p>
      <w:pPr>
        <w:ind w:firstLine="480"/>
        <w:rPr>
          <w:rFonts w:hAnsi="宋体"/>
          <w:szCs w:val="20"/>
        </w:rPr>
      </w:pPr>
      <w:r>
        <w:rPr>
          <w:rFonts w:hint="eastAsia" w:hAnsi="宋体"/>
          <w:szCs w:val="20"/>
        </w:rPr>
        <w:t>③检修报表重要测点的检测标准值，超过限制标准时，应能自动连结生成故障报修单，进行相关故障报修；</w:t>
      </w:r>
    </w:p>
    <w:p>
      <w:pPr>
        <w:ind w:firstLine="480"/>
        <w:rPr>
          <w:rFonts w:hAnsi="宋体"/>
          <w:szCs w:val="20"/>
        </w:rPr>
      </w:pPr>
      <w:r>
        <w:rPr>
          <w:rFonts w:hint="eastAsia" w:hAnsi="宋体"/>
          <w:szCs w:val="20"/>
        </w:rPr>
        <w:t>④检修报表测点检测值的输入过程中，系统提供自动化检测设备测量信息自动填入，作为人工检测的参考依据。系统将同时记录自动检测值与人工检测值，并将该信息反馈至自动化检测模块，实现自动化检测模块检测准确性的持续化提升。</w:t>
      </w:r>
    </w:p>
    <w:p>
      <w:pPr>
        <w:pStyle w:val="4"/>
        <w:ind w:firstLine="482"/>
      </w:pPr>
      <w:bookmarkStart w:id="47" w:name="_Toc127628555"/>
      <w:r>
        <w:rPr>
          <w:rFonts w:cs="Times New Roman"/>
        </w:rPr>
        <w:t>4.5.3</w:t>
      </w:r>
      <w:r>
        <w:rPr>
          <w:rFonts w:hint="eastAsia"/>
        </w:rPr>
        <w:t>检修过程管理</w:t>
      </w:r>
      <w:bookmarkEnd w:id="47"/>
    </w:p>
    <w:p>
      <w:pPr>
        <w:ind w:firstLine="480"/>
        <w:rPr>
          <w:rFonts w:hAnsi="宋体"/>
          <w:szCs w:val="20"/>
        </w:rPr>
      </w:pPr>
      <w:r>
        <w:rPr>
          <w:rFonts w:hint="eastAsia" w:hAnsi="宋体"/>
          <w:szCs w:val="20"/>
        </w:rPr>
        <w:t>①车辆入库管理：实现对在段车辆所在段内库区位置的管理。包括车辆、车号、走行公里、入库日期，所在区域和股道位置等信息。当车辆入库后，系统在段内作业电子地图上显示相应车辆信息；</w:t>
      </w:r>
    </w:p>
    <w:p>
      <w:pPr>
        <w:ind w:firstLine="480"/>
        <w:rPr>
          <w:rFonts w:hAnsi="宋体"/>
          <w:szCs w:val="20"/>
        </w:rPr>
      </w:pPr>
      <w:r>
        <w:rPr>
          <w:rFonts w:hint="eastAsia" w:hAnsi="宋体"/>
          <w:szCs w:val="20"/>
        </w:rPr>
        <w:t>②提票管理：实现对在段车辆提票管理，提票来源包括后台录入、外部系统自动导入、手持机上报等方式，提票作为标准工艺活项之外附加活项，性质为待办活项，可分配到班组；</w:t>
      </w:r>
    </w:p>
    <w:p>
      <w:pPr>
        <w:ind w:firstLine="480"/>
        <w:rPr>
          <w:rFonts w:hAnsi="宋体"/>
          <w:szCs w:val="20"/>
        </w:rPr>
      </w:pPr>
      <w:r>
        <w:rPr>
          <w:rFonts w:hint="eastAsia" w:hAnsi="宋体"/>
          <w:szCs w:val="20"/>
        </w:rPr>
        <w:t>③作业流程监控管理：采用图形化方式，实现对在段车辆生产工作组织状态监控，包括在修车辆基本信息、车辆所在位置、车辆检修状态。点击车辆后，可显示车辆检修的具体信息，包含：车辆修程、检修活项以及整体活项进度状态、标准工时与实际工时对比、活项三检一验人员的具体信息；</w:t>
      </w:r>
    </w:p>
    <w:p>
      <w:pPr>
        <w:ind w:firstLine="480"/>
        <w:rPr>
          <w:rFonts w:hAnsi="宋体"/>
          <w:szCs w:val="20"/>
        </w:rPr>
      </w:pPr>
      <w:r>
        <w:rPr>
          <w:rFonts w:hint="eastAsia" w:hAnsi="宋体"/>
          <w:szCs w:val="20"/>
        </w:rPr>
        <w:t>④派工管理：当车辆入库后，根据提票和标准活项系统会自动生产待办活项，并推送给调度指挥人员，调度指挥人员根据当班情况，将活项分配给相应班组长，由班组长负责具体活项分配。支持PC、触摸大屏、手持机APP操作；</w:t>
      </w:r>
    </w:p>
    <w:p>
      <w:pPr>
        <w:ind w:firstLine="480"/>
        <w:rPr>
          <w:rFonts w:hAnsi="宋体"/>
          <w:szCs w:val="20"/>
        </w:rPr>
      </w:pPr>
      <w:r>
        <w:rPr>
          <w:rFonts w:hint="eastAsia" w:hAnsi="宋体"/>
          <w:szCs w:val="20"/>
        </w:rPr>
        <w:t>⑤领活管理：班组长派活后，具体作业人员可以通过PC、触摸大屏、手持机APP认领活项，支持多人多活认领。系统开始记录开始作业时间；</w:t>
      </w:r>
    </w:p>
    <w:p>
      <w:pPr>
        <w:ind w:firstLine="480"/>
        <w:rPr>
          <w:rFonts w:hAnsi="宋体"/>
          <w:szCs w:val="20"/>
        </w:rPr>
      </w:pPr>
      <w:r>
        <w:rPr>
          <w:rFonts w:hint="eastAsia" w:hAnsi="宋体"/>
          <w:szCs w:val="20"/>
        </w:rPr>
        <w:t>⑥交活管理：作业人员完成活项后，通过PC、触摸大屏、手持机APP进行交活，系统自动生成作业结束时间。同时在交活的同时会生成标准检修工单，作业人员根据实际情况进行差异性选择输入；</w:t>
      </w:r>
    </w:p>
    <w:p>
      <w:pPr>
        <w:ind w:firstLine="480"/>
        <w:rPr>
          <w:rFonts w:hAnsi="宋体"/>
          <w:szCs w:val="20"/>
        </w:rPr>
      </w:pPr>
      <w:r>
        <w:rPr>
          <w:rFonts w:hint="eastAsia" w:hAnsi="宋体"/>
          <w:szCs w:val="20"/>
        </w:rPr>
        <w:t>⑦验收管理：作业人员完成交活后，验收人员对已交活项进行三检一验，支持PC、触摸大屏、手持机APP操作。验收完成后系统会自动记录验收相关信息；</w:t>
      </w:r>
    </w:p>
    <w:p>
      <w:pPr>
        <w:ind w:firstLine="480"/>
        <w:rPr>
          <w:rFonts w:hAnsi="宋体"/>
          <w:b/>
          <w:bCs/>
          <w:sz w:val="28"/>
          <w:szCs w:val="21"/>
        </w:rPr>
      </w:pPr>
      <w:r>
        <w:rPr>
          <w:rFonts w:hint="eastAsia" w:hAnsi="宋体"/>
          <w:szCs w:val="20"/>
        </w:rPr>
        <w:t>⑧车辆（设备）自修管理应与故障记录及资料库管理应用集成。在生产过程中，作业员工可在终端中查找如检修规程、工艺文件等资料，便于作业人更加直接清晰的了解作业工序及方法。</w:t>
      </w:r>
    </w:p>
    <w:p>
      <w:pPr>
        <w:pStyle w:val="4"/>
        <w:ind w:firstLine="482"/>
      </w:pPr>
      <w:bookmarkStart w:id="48" w:name="_Toc127628556"/>
      <w:r>
        <w:rPr>
          <w:rFonts w:cs="Times New Roman"/>
        </w:rPr>
        <w:t>4.5.4</w:t>
      </w:r>
      <w:r>
        <w:rPr>
          <w:rFonts w:hint="eastAsia"/>
        </w:rPr>
        <w:t>检修故障管理</w:t>
      </w:r>
      <w:bookmarkEnd w:id="48"/>
    </w:p>
    <w:p>
      <w:pPr>
        <w:ind w:firstLine="480"/>
        <w:rPr>
          <w:rFonts w:hAnsi="宋体"/>
          <w:szCs w:val="20"/>
        </w:rPr>
      </w:pPr>
      <w:r>
        <w:rPr>
          <w:rFonts w:hint="eastAsia" w:hAnsi="宋体"/>
          <w:szCs w:val="20"/>
        </w:rPr>
        <w:t>①通过人机交互界面录入的故障及检修等数据（满足简便的报修模式及后续维修业务流转／受理／查询等相关功能）；系统通过引导式、下拉式填报方式，便于检修人员进行检修与故障提报；</w:t>
      </w:r>
    </w:p>
    <w:p>
      <w:pPr>
        <w:ind w:firstLine="480"/>
        <w:rPr>
          <w:rFonts w:hAnsi="宋体"/>
          <w:szCs w:val="20"/>
        </w:rPr>
      </w:pPr>
      <w:r>
        <w:rPr>
          <w:rFonts w:hint="eastAsia" w:hAnsi="宋体"/>
          <w:szCs w:val="20"/>
        </w:rPr>
        <w:t>②支持对不同角色的人员及业务场景提供相应地的报修界面；</w:t>
      </w:r>
    </w:p>
    <w:p>
      <w:pPr>
        <w:ind w:firstLine="480"/>
        <w:rPr>
          <w:rFonts w:hAnsi="宋体"/>
          <w:szCs w:val="20"/>
        </w:rPr>
      </w:pPr>
      <w:r>
        <w:rPr>
          <w:rFonts w:hint="eastAsia" w:hAnsi="宋体"/>
          <w:szCs w:val="20"/>
        </w:rPr>
        <w:t>③可依据各组织角色辖管的位置及设备差异，给予不同的设备报修权限；</w:t>
      </w:r>
    </w:p>
    <w:p>
      <w:pPr>
        <w:ind w:firstLine="480"/>
        <w:rPr>
          <w:rFonts w:hAnsi="宋体"/>
          <w:szCs w:val="20"/>
        </w:rPr>
      </w:pPr>
      <w:r>
        <w:rPr>
          <w:rFonts w:hint="eastAsia" w:hAnsi="宋体"/>
          <w:szCs w:val="20"/>
        </w:rPr>
        <w:t>④依据故障的特殊检修属性，自动流向负责处理的权限单位。检修属性与对应的处理流向关系系统提供维护功能；</w:t>
      </w:r>
    </w:p>
    <w:p>
      <w:pPr>
        <w:ind w:firstLine="480"/>
        <w:rPr>
          <w:rFonts w:hAnsi="宋体"/>
          <w:szCs w:val="20"/>
        </w:rPr>
      </w:pPr>
      <w:r>
        <w:rPr>
          <w:rFonts w:hint="eastAsia" w:hAnsi="宋体"/>
          <w:szCs w:val="20"/>
        </w:rPr>
        <w:t>⑤支持权限员工针对故障报修的项目，执行受理（单笔或批次）／转报／驳回／结案的处理；</w:t>
      </w:r>
    </w:p>
    <w:p>
      <w:pPr>
        <w:ind w:firstLine="480"/>
        <w:rPr>
          <w:rFonts w:hAnsi="宋体"/>
          <w:szCs w:val="20"/>
        </w:rPr>
      </w:pPr>
      <w:r>
        <w:rPr>
          <w:rFonts w:hint="eastAsia" w:hAnsi="宋体"/>
          <w:szCs w:val="20"/>
        </w:rPr>
        <w:t>⑥针对故障报修的处理等级、对应处理时间限制、使用者自定义的告警等级，自动发送相关主管及处理员工告警提示信息；</w:t>
      </w:r>
    </w:p>
    <w:p>
      <w:pPr>
        <w:ind w:firstLine="480"/>
        <w:rPr>
          <w:rFonts w:hAnsi="宋体"/>
          <w:szCs w:val="20"/>
        </w:rPr>
      </w:pPr>
      <w:r>
        <w:rPr>
          <w:rFonts w:hint="eastAsia" w:hAnsi="宋体"/>
          <w:szCs w:val="20"/>
        </w:rPr>
        <w:t>⑦针对逾期未修的相关项目，提示原报修单位及检修单位员工，相关逾期项目清单；</w:t>
      </w:r>
    </w:p>
    <w:p>
      <w:pPr>
        <w:ind w:firstLine="480"/>
        <w:rPr>
          <w:rFonts w:hAnsi="宋体"/>
          <w:szCs w:val="20"/>
        </w:rPr>
      </w:pPr>
      <w:r>
        <w:rPr>
          <w:rFonts w:hint="eastAsia" w:hAnsi="宋体"/>
          <w:szCs w:val="20"/>
        </w:rPr>
        <w:t>⑧实现故障处理流程的多级审批功能，可支持自动传送下一层级的审批关卡。</w:t>
      </w:r>
    </w:p>
    <w:p>
      <w:pPr>
        <w:ind w:firstLine="480"/>
        <w:rPr>
          <w:rFonts w:hAnsi="宋体"/>
          <w:b/>
          <w:bCs/>
          <w:sz w:val="28"/>
          <w:szCs w:val="21"/>
        </w:rPr>
      </w:pPr>
      <w:r>
        <w:rPr>
          <w:rFonts w:hint="eastAsia" w:hAnsi="宋体"/>
          <w:szCs w:val="20"/>
        </w:rPr>
        <w:t>⑨故障的完成状态可在系统中反应，如：已报修未受理、驳回、转报、已受理未检修、检修中、待料中、未结再派、已完工、结案等状态。</w:t>
      </w:r>
    </w:p>
    <w:p>
      <w:pPr>
        <w:pStyle w:val="3"/>
      </w:pPr>
      <w:bookmarkStart w:id="49" w:name="_Toc10118"/>
      <w:bookmarkStart w:id="50" w:name="_Toc127628557"/>
      <w:bookmarkStart w:id="51" w:name="_Toc29532"/>
      <w:r>
        <w:rPr>
          <w:rFonts w:cs="Times New Roman"/>
        </w:rPr>
        <w:t>4.6</w:t>
      </w:r>
      <w:r>
        <w:rPr>
          <w:rFonts w:hint="eastAsia"/>
        </w:rPr>
        <w:t>车辆电子履历</w:t>
      </w:r>
      <w:bookmarkEnd w:id="49"/>
      <w:bookmarkEnd w:id="50"/>
      <w:bookmarkEnd w:id="51"/>
    </w:p>
    <w:p>
      <w:pPr>
        <w:ind w:firstLine="480"/>
        <w:rPr>
          <w:rFonts w:hAnsi="宋体"/>
        </w:rPr>
      </w:pPr>
      <w:r>
        <w:rPr>
          <w:rFonts w:hint="eastAsia" w:hAnsi="宋体"/>
        </w:rPr>
        <w:t>此功能包含车辆履历查询、技术改造管理、检修试运行记录、部件详细走行公里、检修动态管理。</w:t>
      </w:r>
    </w:p>
    <w:p>
      <w:pPr>
        <w:pStyle w:val="1751"/>
        <w:rPr>
          <w:rFonts w:hAnsi="宋体"/>
        </w:rPr>
      </w:pPr>
      <w:r>
        <w:drawing>
          <wp:inline distT="0" distB="0" distL="0" distR="0">
            <wp:extent cx="6120130" cy="32016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6120130" cy="3201670"/>
                    </a:xfrm>
                    <a:prstGeom prst="rect">
                      <a:avLst/>
                    </a:prstGeom>
                  </pic:spPr>
                </pic:pic>
              </a:graphicData>
            </a:graphic>
          </wp:inline>
        </w:drawing>
      </w:r>
    </w:p>
    <w:p>
      <w:pPr>
        <w:pStyle w:val="4"/>
        <w:ind w:firstLine="482"/>
      </w:pPr>
      <w:bookmarkStart w:id="52" w:name="_Toc127628558"/>
      <w:r>
        <w:rPr>
          <w:rFonts w:cs="Times New Roman"/>
        </w:rPr>
        <w:t>4.6.1</w:t>
      </w:r>
      <w:r>
        <w:rPr>
          <w:rFonts w:hint="eastAsia"/>
        </w:rPr>
        <w:t>车辆履历查询</w:t>
      </w:r>
      <w:bookmarkEnd w:id="52"/>
    </w:p>
    <w:p>
      <w:pPr>
        <w:ind w:firstLine="480"/>
        <w:rPr>
          <w:rFonts w:hAnsi="宋体"/>
        </w:rPr>
      </w:pPr>
      <w:r>
        <w:rPr>
          <w:rFonts w:hint="eastAsia" w:hAnsi="宋体"/>
        </w:rPr>
        <w:t>车辆履历查询可以根据车辆车型和车号查询车辆的基础信息：车辆新造信息、特别记载、破损记录、车上部件、检修动态、技术改造、试运记录、走行公里。</w:t>
      </w:r>
    </w:p>
    <w:p>
      <w:pPr>
        <w:pStyle w:val="1751"/>
        <w:rPr>
          <w:rFonts w:hAnsi="宋体"/>
        </w:rPr>
      </w:pPr>
      <w:r>
        <w:drawing>
          <wp:inline distT="0" distB="0" distL="0" distR="0">
            <wp:extent cx="6120130" cy="16649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6120130" cy="1664970"/>
                    </a:xfrm>
                    <a:prstGeom prst="rect">
                      <a:avLst/>
                    </a:prstGeom>
                  </pic:spPr>
                </pic:pic>
              </a:graphicData>
            </a:graphic>
          </wp:inline>
        </w:drawing>
      </w:r>
    </w:p>
    <w:p>
      <w:pPr>
        <w:pStyle w:val="4"/>
        <w:ind w:firstLine="482"/>
      </w:pPr>
      <w:bookmarkStart w:id="53" w:name="_Toc127628559"/>
      <w:r>
        <w:rPr>
          <w:rFonts w:cs="Times New Roman"/>
        </w:rPr>
        <w:t>4.6.2</w:t>
      </w:r>
      <w:r>
        <w:rPr>
          <w:rFonts w:hint="eastAsia"/>
        </w:rPr>
        <w:t>技术改造管理</w:t>
      </w:r>
      <w:bookmarkEnd w:id="53"/>
    </w:p>
    <w:p>
      <w:pPr>
        <w:ind w:firstLine="480"/>
        <w:rPr>
          <w:rFonts w:hAnsi="宋体"/>
        </w:rPr>
      </w:pPr>
      <w:r>
        <w:rPr>
          <w:rFonts w:hint="eastAsia" w:hAnsi="宋体"/>
        </w:rPr>
        <w:t>技术改造管理是维护对车辆进行升级和改造的信息管理，加改项目名称、批准文号、加改级别、施工单位、供货单位等信息的详细信息维护，以便存档后期查阅。</w:t>
      </w:r>
    </w:p>
    <w:p>
      <w:pPr>
        <w:pStyle w:val="4"/>
        <w:ind w:firstLine="482"/>
      </w:pPr>
      <w:bookmarkStart w:id="54" w:name="_Toc127628560"/>
      <w:r>
        <w:rPr>
          <w:rFonts w:cs="Times New Roman"/>
        </w:rPr>
        <w:t>4.6.3</w:t>
      </w:r>
      <w:r>
        <w:rPr>
          <w:rFonts w:hint="eastAsia"/>
        </w:rPr>
        <w:t>检修试运记录管理</w:t>
      </w:r>
      <w:bookmarkEnd w:id="54"/>
    </w:p>
    <w:p>
      <w:pPr>
        <w:ind w:firstLine="480"/>
        <w:rPr>
          <w:rFonts w:hAnsi="宋体"/>
        </w:rPr>
      </w:pPr>
      <w:r>
        <w:rPr>
          <w:rFonts w:hint="eastAsia" w:hAnsi="宋体"/>
        </w:rPr>
        <w:t>此模块主要是对检修完成以后车辆试运记录进行管理。主要记录试运车号、车型、试运区间、试运时间、对应的车次、牵引吨数、出发和到达时间等信息。可以对试运记录进行增加、删除、修改操作，根据车型、车号、试运时间进行查询。</w:t>
      </w:r>
    </w:p>
    <w:p>
      <w:pPr>
        <w:pStyle w:val="4"/>
        <w:ind w:firstLine="482"/>
      </w:pPr>
      <w:bookmarkStart w:id="55" w:name="_Toc127628561"/>
      <w:r>
        <w:rPr>
          <w:rFonts w:cs="Times New Roman"/>
        </w:rPr>
        <w:t>4.6.4</w:t>
      </w:r>
      <w:r>
        <w:rPr>
          <w:rFonts w:hint="eastAsia"/>
        </w:rPr>
        <w:t>部件走行公里记录</w:t>
      </w:r>
      <w:bookmarkEnd w:id="55"/>
    </w:p>
    <w:p>
      <w:pPr>
        <w:ind w:firstLine="480"/>
        <w:rPr>
          <w:rFonts w:hAnsi="宋体"/>
        </w:rPr>
      </w:pPr>
      <w:r>
        <w:rPr>
          <w:rFonts w:hint="eastAsia" w:hAnsi="宋体"/>
        </w:rPr>
        <w:t>查询车辆上部件的走行公里详细数据，在车辆走行公里数据同步回来的同时车辆上对应的部件的公里数据也会随着按日同步回来，并且自动累加。可以通过部件二维码、型号名称、类型进行查询。</w:t>
      </w:r>
    </w:p>
    <w:p>
      <w:pPr>
        <w:pStyle w:val="4"/>
        <w:ind w:firstLine="482"/>
      </w:pPr>
      <w:bookmarkStart w:id="56" w:name="_Toc127628562"/>
      <w:r>
        <w:t>4.6.5</w:t>
      </w:r>
      <w:r>
        <w:rPr>
          <w:rFonts w:hint="eastAsia"/>
        </w:rPr>
        <w:t>检修动态</w:t>
      </w:r>
      <w:bookmarkEnd w:id="56"/>
    </w:p>
    <w:p>
      <w:pPr>
        <w:ind w:firstLine="480"/>
        <w:rPr>
          <w:rFonts w:hAnsi="宋体"/>
        </w:rPr>
      </w:pPr>
      <w:r>
        <w:rPr>
          <w:rFonts w:hint="eastAsia" w:hAnsi="宋体"/>
        </w:rPr>
        <w:t>对检修动态进行新增、修改和删除操作，可以按车型、车号、检修日期进行查询。主要记录了车辆检修日期、检修类别、检修记事、填写人等信息。</w:t>
      </w:r>
    </w:p>
    <w:p>
      <w:pPr>
        <w:pStyle w:val="3"/>
      </w:pPr>
      <w:bookmarkStart w:id="57" w:name="_Toc127628563"/>
      <w:bookmarkStart w:id="58" w:name="_Toc13838"/>
      <w:bookmarkStart w:id="59" w:name="_Toc3727"/>
      <w:r>
        <w:rPr>
          <w:rFonts w:cs="Times New Roman"/>
        </w:rPr>
        <w:t>4.7</w:t>
      </w:r>
      <w:r>
        <w:rPr>
          <w:rFonts w:hint="eastAsia"/>
        </w:rPr>
        <w:t>关键部件管理</w:t>
      </w:r>
      <w:bookmarkEnd w:id="57"/>
      <w:bookmarkEnd w:id="58"/>
      <w:bookmarkEnd w:id="59"/>
    </w:p>
    <w:p>
      <w:pPr>
        <w:pStyle w:val="4"/>
        <w:ind w:firstLine="482"/>
      </w:pPr>
      <w:bookmarkStart w:id="60" w:name="_Toc127628564"/>
      <w:r>
        <w:rPr>
          <w:rFonts w:cs="Times New Roman"/>
        </w:rPr>
        <w:t>4.7.1</w:t>
      </w:r>
      <w:r>
        <w:rPr>
          <w:rFonts w:hint="eastAsia"/>
        </w:rPr>
        <w:t>部件类型管理</w:t>
      </w:r>
      <w:bookmarkEnd w:id="60"/>
    </w:p>
    <w:p>
      <w:pPr>
        <w:ind w:firstLine="480"/>
        <w:rPr>
          <w:rFonts w:hAnsi="宋体"/>
        </w:rPr>
      </w:pPr>
      <w:r>
        <w:rPr>
          <w:rFonts w:hint="eastAsia" w:hAnsi="宋体"/>
        </w:rPr>
        <w:t>包含部件类型管理，部件类型权限管理，管理员根据自己的需要添加和删除需要管理的部件类型，并且将部件类型分配给不同的专业工程师进行管理。</w:t>
      </w:r>
    </w:p>
    <w:p>
      <w:pPr>
        <w:pStyle w:val="4"/>
        <w:ind w:firstLine="482"/>
      </w:pPr>
      <w:bookmarkStart w:id="61" w:name="_Toc127628565"/>
      <w:r>
        <w:rPr>
          <w:rFonts w:cs="Times New Roman"/>
        </w:rPr>
        <w:t>4.7.2</w:t>
      </w:r>
      <w:r>
        <w:rPr>
          <w:rFonts w:hint="eastAsia"/>
        </w:rPr>
        <w:t>部件型号管理</w:t>
      </w:r>
      <w:bookmarkEnd w:id="61"/>
    </w:p>
    <w:p>
      <w:pPr>
        <w:ind w:firstLine="480"/>
        <w:rPr>
          <w:rFonts w:hAnsi="宋体"/>
        </w:rPr>
      </w:pPr>
      <w:r>
        <w:rPr>
          <w:rFonts w:hint="eastAsia" w:hAnsi="宋体"/>
        </w:rPr>
        <w:t>实现根据关键部件的型号进行管理。</w:t>
      </w:r>
    </w:p>
    <w:p>
      <w:pPr>
        <w:pStyle w:val="4"/>
        <w:ind w:firstLine="482"/>
      </w:pPr>
      <w:bookmarkStart w:id="62" w:name="_Toc127628566"/>
      <w:r>
        <w:rPr>
          <w:rFonts w:cs="Times New Roman"/>
        </w:rPr>
        <w:t>4.7.3</w:t>
      </w:r>
      <w:r>
        <w:rPr>
          <w:rFonts w:hint="eastAsia"/>
        </w:rPr>
        <w:t>部件台账管理</w:t>
      </w:r>
      <w:bookmarkEnd w:id="62"/>
    </w:p>
    <w:p>
      <w:pPr>
        <w:ind w:firstLine="480"/>
        <w:rPr>
          <w:rFonts w:hAnsi="宋体"/>
        </w:rPr>
      </w:pPr>
      <w:r>
        <w:rPr>
          <w:rFonts w:hint="eastAsia" w:hAnsi="宋体"/>
        </w:rPr>
        <w:t>对关键部件的台账进行维护，从而跟踪大部件的生命周期，通过添加履历可以管理部件检修上下车，出入库记录。绑定对应的二维码通过手持机App软件通过扫码也有同等管理功能。</w:t>
      </w:r>
    </w:p>
    <w:p>
      <w:pPr>
        <w:pStyle w:val="4"/>
        <w:ind w:firstLine="482"/>
      </w:pPr>
      <w:bookmarkStart w:id="63" w:name="_Toc127628567"/>
      <w:r>
        <w:rPr>
          <w:rFonts w:cs="Times New Roman"/>
        </w:rPr>
        <w:t>4.7.4</w:t>
      </w:r>
      <w:r>
        <w:rPr>
          <w:rFonts w:hint="eastAsia"/>
        </w:rPr>
        <w:t>部件属性管理</w:t>
      </w:r>
      <w:bookmarkEnd w:id="63"/>
    </w:p>
    <w:p>
      <w:pPr>
        <w:ind w:firstLine="480"/>
        <w:rPr>
          <w:rFonts w:hAnsi="宋体"/>
        </w:rPr>
      </w:pPr>
      <w:r>
        <w:rPr>
          <w:rFonts w:hint="eastAsia" w:hAnsi="宋体"/>
        </w:rPr>
        <w:t>由于每个种类部件的属性不同，可以更加灵活的定制对每个部件的属性进行管理，从而实现对每个部件更全面完善的管理。</w:t>
      </w:r>
    </w:p>
    <w:p>
      <w:pPr>
        <w:pStyle w:val="4"/>
        <w:ind w:firstLine="482"/>
      </w:pPr>
      <w:bookmarkStart w:id="64" w:name="_Toc127628568"/>
      <w:r>
        <w:rPr>
          <w:rFonts w:cs="Times New Roman"/>
        </w:rPr>
        <w:t>4.7.5</w:t>
      </w:r>
      <w:r>
        <w:rPr>
          <w:rFonts w:hint="eastAsia"/>
        </w:rPr>
        <w:t>部件二维码管理</w:t>
      </w:r>
      <w:bookmarkEnd w:id="64"/>
    </w:p>
    <w:p>
      <w:pPr>
        <w:ind w:firstLine="480"/>
        <w:rPr>
          <w:rFonts w:hAnsi="宋体"/>
        </w:rPr>
      </w:pPr>
      <w:r>
        <w:rPr>
          <w:rFonts w:hint="eastAsia" w:hAnsi="宋体"/>
        </w:rPr>
        <w:t>根据绑定需要针对不同部件生成对应的二维码，并通过激光打标机将二维码打印到金属铭牌上。</w:t>
      </w:r>
    </w:p>
    <w:p>
      <w:pPr>
        <w:pStyle w:val="4"/>
        <w:ind w:firstLine="482"/>
      </w:pPr>
      <w:bookmarkStart w:id="65" w:name="_Toc127628569"/>
      <w:r>
        <w:rPr>
          <w:rFonts w:cs="Times New Roman"/>
        </w:rPr>
        <w:t>4.7.6</w:t>
      </w:r>
      <w:r>
        <w:rPr>
          <w:rFonts w:hint="eastAsia"/>
        </w:rPr>
        <w:t>部件履历报告</w:t>
      </w:r>
      <w:bookmarkEnd w:id="65"/>
    </w:p>
    <w:p>
      <w:pPr>
        <w:ind w:firstLine="480"/>
        <w:rPr>
          <w:rFonts w:hAnsi="宋体"/>
        </w:rPr>
      </w:pPr>
      <w:r>
        <w:rPr>
          <w:rFonts w:hint="eastAsia" w:hAnsi="宋体"/>
        </w:rPr>
        <w:t>按部件类型和部件履历类型查看部件的详细履历，并可将需要的数据导出至EXCEL中。</w:t>
      </w:r>
    </w:p>
    <w:p>
      <w:pPr>
        <w:pStyle w:val="3"/>
      </w:pPr>
      <w:bookmarkStart w:id="66" w:name="_Toc2105"/>
      <w:bookmarkStart w:id="67" w:name="_Toc127628570"/>
      <w:bookmarkStart w:id="68" w:name="_Toc12154"/>
      <w:r>
        <w:rPr>
          <w:rFonts w:cs="Times New Roman"/>
        </w:rPr>
        <w:t>4.8</w:t>
      </w:r>
      <w:r>
        <w:rPr>
          <w:rFonts w:hint="eastAsia"/>
        </w:rPr>
        <w:t>手持及功能移植</w:t>
      </w:r>
      <w:bookmarkEnd w:id="66"/>
      <w:bookmarkEnd w:id="67"/>
      <w:bookmarkEnd w:id="68"/>
    </w:p>
    <w:p>
      <w:pPr>
        <w:ind w:firstLine="480"/>
        <w:rPr>
          <w:rFonts w:hAnsi="宋体"/>
        </w:rPr>
      </w:pPr>
      <w:r>
        <w:rPr>
          <w:rFonts w:hint="eastAsia" w:hAnsi="宋体"/>
        </w:rPr>
        <w:t>派班、领活、交活、验收以及关键部件的上车、下车、出入库、检修记录上报、物料工具领用等关键功能支持手机平台操作。</w:t>
      </w:r>
    </w:p>
    <w:p>
      <w:pPr>
        <w:pStyle w:val="3"/>
      </w:pPr>
      <w:bookmarkStart w:id="69" w:name="_Toc127628571"/>
      <w:bookmarkStart w:id="70" w:name="_Toc23777"/>
      <w:bookmarkStart w:id="71" w:name="_Toc26654"/>
      <w:r>
        <w:rPr>
          <w:rFonts w:cs="Times New Roman"/>
        </w:rPr>
        <w:t>4.9</w:t>
      </w:r>
      <w:r>
        <w:rPr>
          <w:rFonts w:hint="eastAsia"/>
        </w:rPr>
        <w:t>检修质量管理</w:t>
      </w:r>
      <w:bookmarkEnd w:id="69"/>
      <w:bookmarkEnd w:id="70"/>
      <w:bookmarkEnd w:id="71"/>
    </w:p>
    <w:p>
      <w:pPr>
        <w:ind w:firstLine="480"/>
        <w:rPr>
          <w:rFonts w:hAnsi="宋体"/>
        </w:rPr>
      </w:pPr>
      <w:r>
        <w:rPr>
          <w:rFonts w:hint="eastAsia" w:hAnsi="宋体"/>
        </w:rPr>
        <w:t>质量工程师定期对自修作业进行质量检查和验收，对每日的作业记录单进行质量审核确认。车辆（设备）自修质量控制与车辆自修过程管理需进行应用集成。每日作业记录单设有质量审核确认流程，质量工程师对每项作业进行审核确认后，此项作业方可被确认为真正完成；若质量验收不合格，则该模块需设有质量问题反馈单，由质量工程师下发至相关班组，班组对该项作业进行复核、复修，直至确认无误，回复反馈单，质量工程师再进行质量的审核，直到问题解决，质量工程师对质量反馈单进行最终确认后，并对作业记录单进行确认后，此项作业方可被确认为真正完成。</w:t>
      </w:r>
    </w:p>
    <w:p>
      <w:pPr>
        <w:pStyle w:val="3"/>
      </w:pPr>
      <w:bookmarkStart w:id="72" w:name="_Toc127628572"/>
      <w:bookmarkStart w:id="73" w:name="_Toc5687"/>
      <w:bookmarkStart w:id="74" w:name="_Toc11548"/>
      <w:r>
        <w:rPr>
          <w:rFonts w:cs="Times New Roman"/>
        </w:rPr>
        <w:t>4.10</w:t>
      </w:r>
      <w:r>
        <w:rPr>
          <w:rFonts w:hint="eastAsia"/>
        </w:rPr>
        <w:t>功能/数据接口</w:t>
      </w:r>
      <w:bookmarkEnd w:id="72"/>
      <w:bookmarkEnd w:id="73"/>
      <w:bookmarkEnd w:id="74"/>
    </w:p>
    <w:p>
      <w:pPr>
        <w:ind w:firstLine="480"/>
        <w:rPr>
          <w:rFonts w:hAnsi="宋体"/>
        </w:rPr>
      </w:pPr>
      <w:r>
        <w:rPr>
          <w:rFonts w:hint="eastAsia" w:hAnsi="宋体"/>
        </w:rPr>
        <w:t>检修管理系统记录部分数据需上传给智能维护系统，预留相应数据上传接口，我司可提供基于https的数据通信方式。</w:t>
      </w:r>
    </w:p>
    <w:p>
      <w:pPr>
        <w:pStyle w:val="2"/>
      </w:pPr>
      <w:bookmarkStart w:id="75" w:name="_Toc127628573"/>
      <w:r>
        <w:rPr>
          <w:rFonts w:cs="Times New Roman"/>
          <w:sz w:val="28"/>
        </w:rPr>
        <w:t>5.</w:t>
      </w:r>
      <w:r>
        <w:t>硬件配置</w:t>
      </w:r>
      <w:bookmarkEnd w:id="75"/>
    </w:p>
    <w:tbl>
      <w:tblPr>
        <w:tblStyle w:val="88"/>
        <w:tblW w:w="9488" w:type="dxa"/>
        <w:tblInd w:w="1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912"/>
        <w:gridCol w:w="3323"/>
        <w:gridCol w:w="3979"/>
        <w:gridCol w:w="127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名称</w:t>
            </w:r>
          </w:p>
        </w:tc>
        <w:tc>
          <w:tcPr>
            <w:tcW w:w="3323" w:type="dxa"/>
            <w:vAlign w:val="center"/>
          </w:tcPr>
          <w:p>
            <w:pPr>
              <w:pStyle w:val="1750"/>
              <w:rPr>
                <w:rFonts w:ascii="宋体" w:hAnsi="宋体"/>
              </w:rPr>
            </w:pPr>
            <w:r>
              <w:rPr>
                <w:rFonts w:ascii="宋体" w:hAnsi="宋体"/>
              </w:rPr>
              <w:t>技术参数</w:t>
            </w:r>
          </w:p>
        </w:tc>
        <w:tc>
          <w:tcPr>
            <w:tcW w:w="3979" w:type="dxa"/>
            <w:vAlign w:val="center"/>
          </w:tcPr>
          <w:p>
            <w:pPr>
              <w:pStyle w:val="1750"/>
              <w:rPr>
                <w:rFonts w:ascii="宋体" w:hAnsi="宋体"/>
              </w:rPr>
            </w:pPr>
            <w:r>
              <w:rPr>
                <w:rFonts w:ascii="宋体" w:hAnsi="宋体"/>
              </w:rPr>
              <w:t>性能</w:t>
            </w:r>
          </w:p>
        </w:tc>
        <w:tc>
          <w:tcPr>
            <w:tcW w:w="1274" w:type="dxa"/>
          </w:tcPr>
          <w:p>
            <w:pPr>
              <w:pStyle w:val="1750"/>
              <w:rPr>
                <w:rFonts w:ascii="宋体" w:hAnsi="宋体"/>
              </w:rPr>
            </w:pPr>
            <w:r>
              <w:rPr>
                <w:rFonts w:hint="eastAsia" w:ascii="宋体" w:hAnsi="宋体"/>
                <w:lang w:eastAsia="zh-CN"/>
              </w:rPr>
              <w:t>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车间大屏幕</w:t>
            </w:r>
          </w:p>
        </w:tc>
        <w:tc>
          <w:tcPr>
            <w:tcW w:w="3323" w:type="dxa"/>
            <w:vAlign w:val="center"/>
          </w:tcPr>
          <w:p>
            <w:pPr>
              <w:pStyle w:val="1750"/>
              <w:rPr>
                <w:rFonts w:ascii="宋体" w:hAnsi="宋体"/>
                <w:lang w:eastAsia="zh-CN"/>
              </w:rPr>
            </w:pPr>
            <w:r>
              <w:rPr>
                <w:rFonts w:ascii="宋体" w:hAnsi="宋体"/>
                <w:lang w:eastAsia="zh-CN"/>
              </w:rPr>
              <w:t>规格：</w:t>
            </w:r>
            <w:r>
              <w:rPr>
                <w:rFonts w:ascii="宋体" w:hAnsi="宋体"/>
              </w:rPr>
              <w:t>φ</w:t>
            </w:r>
            <w:r>
              <w:rPr>
                <w:rFonts w:ascii="宋体" w:hAnsi="宋体"/>
                <w:lang w:eastAsia="zh-CN"/>
              </w:rPr>
              <w:t>3.75；</w:t>
            </w:r>
          </w:p>
          <w:p>
            <w:pPr>
              <w:pStyle w:val="1750"/>
              <w:rPr>
                <w:rFonts w:ascii="宋体" w:hAnsi="宋体"/>
                <w:lang w:eastAsia="zh-CN"/>
              </w:rPr>
            </w:pPr>
            <w:r>
              <w:rPr>
                <w:rFonts w:ascii="宋体" w:hAnsi="宋体"/>
                <w:lang w:eastAsia="zh-CN"/>
              </w:rPr>
              <w:t>点间距：4．75mm；</w:t>
            </w:r>
          </w:p>
          <w:p>
            <w:pPr>
              <w:pStyle w:val="1750"/>
              <w:rPr>
                <w:rFonts w:ascii="宋体" w:hAnsi="宋体"/>
                <w:lang w:eastAsia="zh-CN"/>
              </w:rPr>
            </w:pPr>
            <w:r>
              <w:rPr>
                <w:rFonts w:ascii="宋体" w:hAnsi="宋体"/>
                <w:lang w:eastAsia="zh-CN"/>
              </w:rPr>
              <w:t>屏体显示尺寸：912mm*456mm（12字*6字）；</w:t>
            </w:r>
          </w:p>
          <w:p>
            <w:pPr>
              <w:pStyle w:val="1750"/>
              <w:rPr>
                <w:rFonts w:ascii="宋体" w:hAnsi="宋体"/>
                <w:lang w:eastAsia="zh-CN"/>
              </w:rPr>
            </w:pPr>
            <w:r>
              <w:rPr>
                <w:rFonts w:ascii="宋体" w:hAnsi="宋体"/>
                <w:lang w:eastAsia="zh-CN"/>
              </w:rPr>
              <w:t>安装方式：吊挂；</w:t>
            </w:r>
          </w:p>
          <w:p>
            <w:pPr>
              <w:pStyle w:val="1750"/>
              <w:rPr>
                <w:rFonts w:ascii="宋体" w:hAnsi="宋体"/>
                <w:lang w:eastAsia="zh-CN"/>
              </w:rPr>
            </w:pPr>
            <w:r>
              <w:rPr>
                <w:rFonts w:ascii="宋体" w:hAnsi="宋体"/>
                <w:lang w:eastAsia="zh-CN"/>
              </w:rPr>
              <w:t>供电电源：AC220V带可靠接地；</w:t>
            </w:r>
          </w:p>
          <w:p>
            <w:pPr>
              <w:pStyle w:val="1750"/>
              <w:rPr>
                <w:rFonts w:ascii="宋体" w:hAnsi="宋体"/>
              </w:rPr>
            </w:pPr>
            <w:r>
              <w:rPr>
                <w:rFonts w:ascii="宋体" w:hAnsi="宋体"/>
              </w:rPr>
              <w:t>亮度（cd/㎡）：≥1000；</w:t>
            </w:r>
          </w:p>
          <w:p>
            <w:pPr>
              <w:pStyle w:val="1750"/>
              <w:rPr>
                <w:rFonts w:ascii="宋体" w:hAnsi="宋体"/>
              </w:rPr>
            </w:pPr>
            <w:r>
              <w:rPr>
                <w:rFonts w:ascii="宋体" w:hAnsi="宋体"/>
              </w:rPr>
              <w:t>平整度:&lt;1mm。</w:t>
            </w:r>
          </w:p>
        </w:tc>
        <w:tc>
          <w:tcPr>
            <w:tcW w:w="3979" w:type="dxa"/>
            <w:vAlign w:val="center"/>
          </w:tcPr>
          <w:p>
            <w:pPr>
              <w:pStyle w:val="1750"/>
              <w:rPr>
                <w:rFonts w:ascii="宋体" w:hAnsi="宋体"/>
                <w:lang w:eastAsia="zh-CN"/>
              </w:rPr>
            </w:pPr>
            <w:r>
              <w:rPr>
                <w:rFonts w:ascii="宋体" w:hAnsi="宋体"/>
                <w:lang w:eastAsia="zh-CN"/>
              </w:rPr>
              <w:t>平均无故障时间:≥5000小时。</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拼接控制软件</w:t>
            </w:r>
          </w:p>
        </w:tc>
        <w:tc>
          <w:tcPr>
            <w:tcW w:w="3323" w:type="dxa"/>
            <w:vAlign w:val="center"/>
          </w:tcPr>
          <w:p>
            <w:pPr>
              <w:pStyle w:val="1750"/>
              <w:rPr>
                <w:rFonts w:ascii="宋体" w:hAnsi="宋体"/>
              </w:rPr>
            </w:pPr>
            <w:r>
              <w:rPr>
                <w:rFonts w:ascii="宋体" w:hAnsi="宋体"/>
              </w:rPr>
              <w:t>/</w:t>
            </w:r>
          </w:p>
        </w:tc>
        <w:tc>
          <w:tcPr>
            <w:tcW w:w="3979" w:type="dxa"/>
            <w:vAlign w:val="center"/>
          </w:tcPr>
          <w:p>
            <w:pPr>
              <w:pStyle w:val="1750"/>
              <w:rPr>
                <w:rFonts w:ascii="宋体" w:hAnsi="宋体"/>
                <w:lang w:eastAsia="zh-CN"/>
              </w:rPr>
            </w:pPr>
            <w:r>
              <w:rPr>
                <w:rFonts w:ascii="宋体" w:hAnsi="宋体"/>
                <w:lang w:eastAsia="zh-CN"/>
              </w:rPr>
              <w:t>智能化拼接缝隙图像补偿、图形调整功能：可在控制端对LCD拼接时的缝隙进行屏幕数据补偿、几何修正、任意调整图像重显率，满足用户的个性化需求。</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手持机</w:t>
            </w:r>
          </w:p>
        </w:tc>
        <w:tc>
          <w:tcPr>
            <w:tcW w:w="3323" w:type="dxa"/>
            <w:vAlign w:val="center"/>
          </w:tcPr>
          <w:p>
            <w:pPr>
              <w:pStyle w:val="1750"/>
              <w:rPr>
                <w:rFonts w:ascii="宋体" w:hAnsi="宋体"/>
                <w:lang w:eastAsia="zh-CN"/>
              </w:rPr>
            </w:pPr>
            <w:r>
              <w:rPr>
                <w:rFonts w:ascii="宋体" w:hAnsi="宋体"/>
                <w:lang w:eastAsia="zh-CN"/>
              </w:rPr>
              <w:t>电池：3500mAh及以上锂聚合物电池；</w:t>
            </w:r>
          </w:p>
          <w:p>
            <w:pPr>
              <w:pStyle w:val="1750"/>
              <w:rPr>
                <w:rFonts w:ascii="宋体" w:hAnsi="宋体"/>
                <w:lang w:eastAsia="zh-CN"/>
              </w:rPr>
            </w:pPr>
            <w:r>
              <w:rPr>
                <w:rFonts w:ascii="宋体" w:hAnsi="宋体"/>
                <w:lang w:eastAsia="zh-CN"/>
              </w:rPr>
              <w:t>待机时间：大于72小时；</w:t>
            </w:r>
          </w:p>
          <w:p>
            <w:pPr>
              <w:pStyle w:val="1750"/>
              <w:rPr>
                <w:rFonts w:ascii="宋体" w:hAnsi="宋体"/>
                <w:lang w:eastAsia="zh-CN"/>
              </w:rPr>
            </w:pPr>
            <w:r>
              <w:rPr>
                <w:rFonts w:ascii="宋体" w:hAnsi="宋体"/>
                <w:lang w:eastAsia="zh-CN"/>
              </w:rPr>
              <w:t>工作时间：大于8小时；交流适配器充电（1A）；</w:t>
            </w:r>
          </w:p>
          <w:p>
            <w:pPr>
              <w:pStyle w:val="1750"/>
              <w:rPr>
                <w:rFonts w:ascii="宋体" w:hAnsi="宋体"/>
                <w:lang w:eastAsia="zh-CN"/>
              </w:rPr>
            </w:pPr>
            <w:r>
              <w:rPr>
                <w:rFonts w:ascii="宋体" w:hAnsi="宋体"/>
                <w:lang w:eastAsia="zh-CN"/>
              </w:rPr>
              <w:t>电池待机时间：电池充满电后，关闭无线功能待机，72小时后，能正常运行；</w:t>
            </w:r>
          </w:p>
          <w:p>
            <w:pPr>
              <w:pStyle w:val="1750"/>
              <w:rPr>
                <w:rFonts w:ascii="宋体" w:hAnsi="宋体"/>
                <w:lang w:eastAsia="zh-CN"/>
              </w:rPr>
            </w:pPr>
            <w:r>
              <w:rPr>
                <w:rFonts w:ascii="宋体" w:hAnsi="宋体"/>
                <w:lang w:eastAsia="zh-CN"/>
              </w:rPr>
              <w:t>电池充电时间：充电时间＜4.5小时；</w:t>
            </w:r>
          </w:p>
          <w:p>
            <w:pPr>
              <w:pStyle w:val="1750"/>
              <w:rPr>
                <w:rFonts w:ascii="宋体" w:hAnsi="宋体"/>
                <w:lang w:eastAsia="zh-CN"/>
              </w:rPr>
            </w:pPr>
            <w:r>
              <w:rPr>
                <w:rFonts w:ascii="宋体" w:hAnsi="宋体"/>
                <w:lang w:eastAsia="zh-CN"/>
              </w:rPr>
              <w:t>充电工作时间：8小时以上（一次充满电）；</w:t>
            </w:r>
          </w:p>
          <w:p>
            <w:pPr>
              <w:pStyle w:val="1750"/>
              <w:rPr>
                <w:rFonts w:ascii="宋体" w:hAnsi="宋体"/>
                <w:lang w:eastAsia="zh-CN"/>
              </w:rPr>
            </w:pPr>
            <w:r>
              <w:rPr>
                <w:rFonts w:ascii="宋体" w:hAnsi="宋体"/>
                <w:lang w:eastAsia="zh-CN"/>
              </w:rPr>
              <w:t>操作温度：-20℃~50℃；</w:t>
            </w:r>
          </w:p>
          <w:p>
            <w:pPr>
              <w:pStyle w:val="1750"/>
              <w:rPr>
                <w:rFonts w:ascii="宋体" w:hAnsi="宋体"/>
                <w:lang w:eastAsia="zh-CN"/>
              </w:rPr>
            </w:pPr>
            <w:r>
              <w:rPr>
                <w:rFonts w:ascii="宋体" w:hAnsi="宋体"/>
                <w:lang w:eastAsia="zh-CN"/>
              </w:rPr>
              <w:t>存储温度：-20℃~70℃；</w:t>
            </w:r>
          </w:p>
          <w:p>
            <w:pPr>
              <w:pStyle w:val="1750"/>
              <w:rPr>
                <w:rFonts w:ascii="宋体" w:hAnsi="宋体"/>
                <w:lang w:eastAsia="zh-CN"/>
              </w:rPr>
            </w:pPr>
            <w:r>
              <w:rPr>
                <w:rFonts w:ascii="宋体" w:hAnsi="宋体"/>
                <w:lang w:eastAsia="zh-CN"/>
              </w:rPr>
              <w:t>相对湿度:10%~90%RH，不凝结。</w:t>
            </w:r>
          </w:p>
        </w:tc>
        <w:tc>
          <w:tcPr>
            <w:tcW w:w="3979" w:type="dxa"/>
            <w:vAlign w:val="center"/>
          </w:tcPr>
          <w:p>
            <w:pPr>
              <w:pStyle w:val="1750"/>
              <w:rPr>
                <w:rFonts w:ascii="宋体" w:hAnsi="宋体"/>
                <w:lang w:eastAsia="zh-CN"/>
              </w:rPr>
            </w:pPr>
            <w:r>
              <w:rPr>
                <w:rFonts w:ascii="宋体" w:hAnsi="宋体"/>
                <w:lang w:eastAsia="zh-CN"/>
              </w:rPr>
              <w:t>处理器：双核1.2GHZ以上处理器；</w:t>
            </w:r>
          </w:p>
          <w:p>
            <w:pPr>
              <w:pStyle w:val="1750"/>
              <w:rPr>
                <w:rFonts w:ascii="宋体" w:hAnsi="宋体"/>
              </w:rPr>
            </w:pPr>
            <w:r>
              <w:rPr>
                <w:rFonts w:ascii="宋体" w:hAnsi="宋体"/>
              </w:rPr>
              <w:t>内存容量：4Gb以上；</w:t>
            </w:r>
          </w:p>
          <w:p>
            <w:pPr>
              <w:pStyle w:val="1750"/>
              <w:rPr>
                <w:rFonts w:ascii="宋体" w:hAnsi="宋体"/>
              </w:rPr>
            </w:pPr>
            <w:r>
              <w:rPr>
                <w:rFonts w:ascii="宋体" w:hAnsi="宋体"/>
              </w:rPr>
              <w:t>操作系统：Android4.2.2及以上；</w:t>
            </w:r>
          </w:p>
          <w:p>
            <w:pPr>
              <w:pStyle w:val="1750"/>
              <w:rPr>
                <w:rFonts w:ascii="宋体" w:hAnsi="宋体"/>
              </w:rPr>
            </w:pPr>
            <w:r>
              <w:rPr>
                <w:rFonts w:ascii="宋体" w:hAnsi="宋体"/>
              </w:rPr>
              <w:t>无线通讯：WIFI符合IEEE802.11b/g；蓝牙符合Bluetooth4.0；</w:t>
            </w:r>
          </w:p>
          <w:p>
            <w:pPr>
              <w:pStyle w:val="1750"/>
              <w:rPr>
                <w:rFonts w:ascii="宋体" w:hAnsi="宋体"/>
                <w:lang w:eastAsia="zh-CN"/>
              </w:rPr>
            </w:pPr>
            <w:r>
              <w:rPr>
                <w:rFonts w:ascii="宋体" w:hAnsi="宋体"/>
                <w:lang w:eastAsia="zh-CN"/>
              </w:rPr>
              <w:t>显示屏：4.3寸IPS屏,分辨率480*800以上,高清全视角，阳光下可见；</w:t>
            </w:r>
          </w:p>
          <w:p>
            <w:pPr>
              <w:pStyle w:val="1750"/>
              <w:rPr>
                <w:rFonts w:ascii="宋体" w:hAnsi="宋体"/>
                <w:lang w:eastAsia="zh-CN"/>
              </w:rPr>
            </w:pPr>
            <w:r>
              <w:rPr>
                <w:rFonts w:ascii="宋体" w:hAnsi="宋体"/>
                <w:lang w:eastAsia="zh-CN"/>
              </w:rPr>
              <w:t>触摸屏：支持多点电容触摸；</w:t>
            </w:r>
          </w:p>
          <w:p>
            <w:pPr>
              <w:pStyle w:val="1750"/>
              <w:rPr>
                <w:rFonts w:ascii="宋体" w:hAnsi="宋体"/>
              </w:rPr>
            </w:pPr>
            <w:r>
              <w:rPr>
                <w:rFonts w:ascii="宋体" w:hAnsi="宋体"/>
              </w:rPr>
              <w:t>MicroSD卡：支持32GMICROSD卡；</w:t>
            </w:r>
          </w:p>
          <w:p>
            <w:pPr>
              <w:pStyle w:val="1750"/>
              <w:rPr>
                <w:rFonts w:ascii="宋体" w:hAnsi="宋体"/>
                <w:lang w:eastAsia="zh-CN"/>
              </w:rPr>
            </w:pPr>
            <w:r>
              <w:rPr>
                <w:rFonts w:ascii="宋体" w:hAnsi="宋体"/>
                <w:lang w:eastAsia="zh-CN"/>
              </w:rPr>
              <w:t>音频：支持语音播报；</w:t>
            </w:r>
          </w:p>
          <w:p>
            <w:pPr>
              <w:pStyle w:val="1750"/>
              <w:rPr>
                <w:rFonts w:ascii="宋体" w:hAnsi="宋体"/>
                <w:lang w:eastAsia="zh-CN"/>
              </w:rPr>
            </w:pPr>
            <w:r>
              <w:rPr>
                <w:rFonts w:ascii="宋体" w:hAnsi="宋体"/>
                <w:lang w:eastAsia="zh-CN"/>
              </w:rPr>
              <w:t>摄像头：后置500W像素摄像头，带闪光灯，员工在巡检或检修设备时，可随时进行拍照或录像；</w:t>
            </w:r>
          </w:p>
          <w:p>
            <w:pPr>
              <w:pStyle w:val="1750"/>
              <w:rPr>
                <w:rFonts w:ascii="宋体" w:hAnsi="宋体"/>
                <w:lang w:eastAsia="zh-CN"/>
              </w:rPr>
            </w:pPr>
            <w:r>
              <w:rPr>
                <w:rFonts w:ascii="宋体" w:hAnsi="宋体"/>
                <w:lang w:eastAsia="zh-CN"/>
              </w:rPr>
              <w:t>一维条码：可识读各种主要一维条码；</w:t>
            </w:r>
          </w:p>
          <w:p>
            <w:pPr>
              <w:pStyle w:val="1750"/>
              <w:rPr>
                <w:rFonts w:ascii="宋体" w:hAnsi="宋体"/>
                <w:lang w:eastAsia="zh-CN"/>
              </w:rPr>
            </w:pPr>
            <w:r>
              <w:rPr>
                <w:rFonts w:ascii="宋体" w:hAnsi="宋体"/>
                <w:lang w:eastAsia="zh-CN"/>
              </w:rPr>
              <w:t>二维条码：解码速度快，误码率≤0.01％；</w:t>
            </w:r>
          </w:p>
          <w:p>
            <w:pPr>
              <w:pStyle w:val="1750"/>
              <w:rPr>
                <w:rFonts w:ascii="宋体" w:hAnsi="宋体"/>
                <w:lang w:eastAsia="zh-CN"/>
              </w:rPr>
            </w:pPr>
            <w:r>
              <w:rPr>
                <w:rFonts w:ascii="宋体" w:hAnsi="宋体"/>
                <w:lang w:eastAsia="zh-CN"/>
              </w:rPr>
              <w:t>RFID:高频（13.56MHz）标签进行读写。</w:t>
            </w:r>
          </w:p>
        </w:tc>
        <w:tc>
          <w:tcPr>
            <w:tcW w:w="1274" w:type="dxa"/>
            <w:vAlign w:val="center"/>
          </w:tcPr>
          <w:p>
            <w:pPr>
              <w:pStyle w:val="1750"/>
              <w:jc w:val="center"/>
              <w:rPr>
                <w:rFonts w:ascii="宋体" w:hAnsi="宋体"/>
                <w:lang w:eastAsia="zh-CN"/>
              </w:rPr>
            </w:pPr>
            <w:r>
              <w:rPr>
                <w:rFonts w:hint="eastAsia" w:ascii="宋体" w:hAnsi="宋体"/>
                <w:lang w:eastAsia="zh-CN"/>
              </w:rPr>
              <w:t>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智能工位终端机</w:t>
            </w:r>
          </w:p>
        </w:tc>
        <w:tc>
          <w:tcPr>
            <w:tcW w:w="3323" w:type="dxa"/>
            <w:vAlign w:val="center"/>
          </w:tcPr>
          <w:p>
            <w:pPr>
              <w:pStyle w:val="1750"/>
              <w:rPr>
                <w:rFonts w:ascii="宋体" w:hAnsi="宋体"/>
                <w:lang w:eastAsia="zh-CN"/>
              </w:rPr>
            </w:pPr>
            <w:r>
              <w:rPr>
                <w:rFonts w:ascii="宋体" w:hAnsi="宋体"/>
                <w:lang w:eastAsia="zh-CN"/>
              </w:rPr>
              <w:t>工作电压：AC220V±10%；</w:t>
            </w:r>
          </w:p>
          <w:p>
            <w:pPr>
              <w:pStyle w:val="1750"/>
              <w:rPr>
                <w:rFonts w:ascii="宋体" w:hAnsi="宋体"/>
                <w:lang w:eastAsia="zh-CN"/>
              </w:rPr>
            </w:pPr>
            <w:r>
              <w:rPr>
                <w:rFonts w:ascii="宋体" w:hAnsi="宋体"/>
                <w:lang w:eastAsia="zh-CN"/>
              </w:rPr>
              <w:t>操作相对湿度：≤85%；</w:t>
            </w:r>
          </w:p>
          <w:p>
            <w:pPr>
              <w:pStyle w:val="1750"/>
              <w:rPr>
                <w:rFonts w:ascii="宋体" w:hAnsi="宋体"/>
                <w:lang w:eastAsia="zh-CN"/>
              </w:rPr>
            </w:pPr>
            <w:r>
              <w:rPr>
                <w:rFonts w:ascii="宋体" w:hAnsi="宋体"/>
                <w:lang w:eastAsia="zh-CN"/>
              </w:rPr>
              <w:t>防尘防低温；</w:t>
            </w:r>
          </w:p>
          <w:p>
            <w:pPr>
              <w:pStyle w:val="1750"/>
              <w:rPr>
                <w:rFonts w:ascii="宋体" w:hAnsi="宋体"/>
                <w:lang w:eastAsia="zh-CN"/>
              </w:rPr>
            </w:pPr>
            <w:r>
              <w:rPr>
                <w:rFonts w:ascii="宋体" w:hAnsi="宋体"/>
                <w:lang w:eastAsia="zh-CN"/>
              </w:rPr>
              <w:t>设备安装维护高效方便；</w:t>
            </w:r>
          </w:p>
          <w:p>
            <w:pPr>
              <w:pStyle w:val="1750"/>
              <w:rPr>
                <w:rFonts w:ascii="宋体" w:hAnsi="宋体"/>
              </w:rPr>
            </w:pPr>
            <w:r>
              <w:rPr>
                <w:rFonts w:ascii="宋体" w:hAnsi="宋体"/>
              </w:rPr>
              <w:t>环境适应性好。</w:t>
            </w:r>
          </w:p>
        </w:tc>
        <w:tc>
          <w:tcPr>
            <w:tcW w:w="3979" w:type="dxa"/>
            <w:vAlign w:val="center"/>
          </w:tcPr>
          <w:p>
            <w:pPr>
              <w:pStyle w:val="1750"/>
              <w:rPr>
                <w:rFonts w:ascii="宋体" w:hAnsi="宋体"/>
                <w:lang w:eastAsia="zh-CN"/>
              </w:rPr>
            </w:pPr>
            <w:r>
              <w:rPr>
                <w:rFonts w:ascii="宋体" w:hAnsi="宋体"/>
                <w:lang w:eastAsia="zh-CN"/>
              </w:rPr>
              <w:t>机柜性能要求：</w:t>
            </w:r>
          </w:p>
          <w:p>
            <w:pPr>
              <w:pStyle w:val="1750"/>
              <w:rPr>
                <w:rFonts w:ascii="宋体" w:hAnsi="宋体"/>
                <w:lang w:eastAsia="zh-CN"/>
              </w:rPr>
            </w:pPr>
            <w:r>
              <w:rPr>
                <w:rFonts w:ascii="宋体" w:hAnsi="宋体"/>
                <w:lang w:eastAsia="zh-CN"/>
              </w:rPr>
              <w:t>材质：厚度≥1.5mm镀锌钢板；</w:t>
            </w:r>
          </w:p>
          <w:p>
            <w:pPr>
              <w:pStyle w:val="1750"/>
              <w:rPr>
                <w:rFonts w:ascii="宋体" w:hAnsi="宋体"/>
                <w:lang w:eastAsia="zh-CN"/>
              </w:rPr>
            </w:pPr>
            <w:r>
              <w:rPr>
                <w:rFonts w:ascii="宋体" w:hAnsi="宋体"/>
                <w:lang w:eastAsia="zh-CN"/>
              </w:rPr>
              <w:t>表层处理：金属烤漆或喷塑；</w:t>
            </w:r>
          </w:p>
          <w:p>
            <w:pPr>
              <w:pStyle w:val="1750"/>
              <w:rPr>
                <w:rFonts w:ascii="宋体" w:hAnsi="宋体"/>
                <w:lang w:eastAsia="zh-CN"/>
              </w:rPr>
            </w:pPr>
            <w:r>
              <w:rPr>
                <w:rFonts w:ascii="宋体" w:hAnsi="宋体"/>
                <w:lang w:eastAsia="zh-CN"/>
              </w:rPr>
              <w:t>用户界面要求：</w:t>
            </w:r>
          </w:p>
          <w:p>
            <w:pPr>
              <w:pStyle w:val="1750"/>
              <w:rPr>
                <w:rFonts w:ascii="宋体" w:hAnsi="宋体"/>
                <w:lang w:eastAsia="zh-CN"/>
              </w:rPr>
            </w:pPr>
            <w:r>
              <w:rPr>
                <w:rFonts w:ascii="宋体" w:hAnsi="宋体"/>
                <w:lang w:eastAsia="zh-CN"/>
              </w:rPr>
              <w:t>1）22寸液晶显示器；</w:t>
            </w:r>
          </w:p>
          <w:p>
            <w:pPr>
              <w:pStyle w:val="1750"/>
              <w:rPr>
                <w:rFonts w:ascii="宋体" w:hAnsi="宋体"/>
              </w:rPr>
            </w:pPr>
            <w:r>
              <w:rPr>
                <w:rFonts w:ascii="宋体" w:hAnsi="宋体"/>
              </w:rPr>
              <w:t>2）高精度触控屏；</w:t>
            </w:r>
          </w:p>
          <w:p>
            <w:pPr>
              <w:pStyle w:val="1750"/>
              <w:rPr>
                <w:rFonts w:ascii="宋体" w:hAnsi="宋体"/>
              </w:rPr>
            </w:pPr>
            <w:r>
              <w:rPr>
                <w:rFonts w:ascii="宋体" w:hAnsi="宋体"/>
              </w:rPr>
              <w:t>工控主机要求（不低于）：</w:t>
            </w:r>
          </w:p>
          <w:p>
            <w:pPr>
              <w:pStyle w:val="1750"/>
              <w:rPr>
                <w:rFonts w:ascii="宋体" w:hAnsi="宋体"/>
                <w:lang w:eastAsia="zh-CN"/>
              </w:rPr>
            </w:pPr>
            <w:r>
              <w:rPr>
                <w:rFonts w:ascii="宋体" w:hAnsi="宋体"/>
                <w:lang w:eastAsia="zh-CN"/>
              </w:rPr>
              <w:t>inteli7处理器；16G内存；500G固态硬盘；350W工业电源；</w:t>
            </w:r>
          </w:p>
          <w:p>
            <w:pPr>
              <w:pStyle w:val="1750"/>
              <w:rPr>
                <w:rFonts w:ascii="宋体" w:hAnsi="宋体"/>
                <w:lang w:eastAsia="zh-CN"/>
              </w:rPr>
            </w:pPr>
            <w:r>
              <w:rPr>
                <w:rFonts w:ascii="宋体" w:hAnsi="宋体"/>
                <w:lang w:eastAsia="zh-CN"/>
              </w:rPr>
              <w:t>集成芯片：声卡/网卡；</w:t>
            </w:r>
          </w:p>
          <w:p>
            <w:pPr>
              <w:pStyle w:val="1750"/>
              <w:rPr>
                <w:rFonts w:ascii="宋体" w:hAnsi="宋体"/>
                <w:lang w:eastAsia="zh-CN"/>
              </w:rPr>
            </w:pPr>
            <w:r>
              <w:rPr>
                <w:rFonts w:ascii="宋体" w:hAnsi="宋体"/>
                <w:lang w:eastAsia="zh-CN"/>
              </w:rPr>
              <w:t>显示芯片：CPU内置显示芯片（需要CPU支持）；</w:t>
            </w:r>
          </w:p>
          <w:p>
            <w:pPr>
              <w:pStyle w:val="1750"/>
              <w:rPr>
                <w:rFonts w:ascii="宋体" w:hAnsi="宋体"/>
                <w:lang w:eastAsia="zh-CN"/>
              </w:rPr>
            </w:pPr>
            <w:r>
              <w:rPr>
                <w:rFonts w:ascii="宋体" w:hAnsi="宋体"/>
                <w:lang w:eastAsia="zh-CN"/>
              </w:rPr>
              <w:t>网卡芯片：板载千兆网卡；</w:t>
            </w:r>
          </w:p>
          <w:p>
            <w:pPr>
              <w:pStyle w:val="1750"/>
              <w:rPr>
                <w:rFonts w:ascii="宋体" w:hAnsi="宋体"/>
              </w:rPr>
            </w:pPr>
            <w:r>
              <w:rPr>
                <w:rFonts w:ascii="宋体" w:hAnsi="宋体"/>
              </w:rPr>
              <w:t>支持CPU类型：Corei7/Corei5处理器；</w:t>
            </w:r>
          </w:p>
          <w:p>
            <w:pPr>
              <w:pStyle w:val="1750"/>
              <w:rPr>
                <w:rFonts w:ascii="宋体" w:hAnsi="宋体"/>
              </w:rPr>
            </w:pPr>
            <w:r>
              <w:rPr>
                <w:rFonts w:ascii="宋体" w:hAnsi="宋体"/>
              </w:rPr>
              <w:t>最大内存容量：16GB；</w:t>
            </w:r>
          </w:p>
          <w:p>
            <w:pPr>
              <w:pStyle w:val="1750"/>
              <w:rPr>
                <w:rFonts w:ascii="宋体" w:hAnsi="宋体"/>
              </w:rPr>
            </w:pPr>
            <w:r>
              <w:rPr>
                <w:rFonts w:ascii="宋体" w:hAnsi="宋体"/>
              </w:rPr>
              <w:t>支持无线WIFI；</w:t>
            </w:r>
          </w:p>
          <w:p>
            <w:pPr>
              <w:pStyle w:val="1750"/>
              <w:rPr>
                <w:rFonts w:ascii="宋体" w:hAnsi="宋体"/>
              </w:rPr>
            </w:pPr>
            <w:r>
              <w:rPr>
                <w:rFonts w:ascii="宋体" w:hAnsi="宋体"/>
              </w:rPr>
              <w:t>接口：1*VGA,4*USB，4*SATA；</w:t>
            </w:r>
          </w:p>
          <w:p>
            <w:pPr>
              <w:pStyle w:val="1750"/>
              <w:rPr>
                <w:rFonts w:ascii="宋体" w:hAnsi="宋体"/>
                <w:lang w:eastAsia="zh-CN"/>
              </w:rPr>
            </w:pPr>
            <w:r>
              <w:rPr>
                <w:rFonts w:ascii="宋体" w:hAnsi="宋体"/>
                <w:lang w:eastAsia="zh-CN"/>
              </w:rPr>
              <w:t>射频读卡器外设要求</w:t>
            </w:r>
          </w:p>
          <w:p>
            <w:pPr>
              <w:pStyle w:val="1750"/>
              <w:rPr>
                <w:rFonts w:ascii="宋体" w:hAnsi="宋体"/>
                <w:lang w:eastAsia="zh-CN"/>
              </w:rPr>
            </w:pPr>
            <w:r>
              <w:rPr>
                <w:rFonts w:ascii="宋体" w:hAnsi="宋体"/>
                <w:lang w:eastAsia="zh-CN"/>
              </w:rPr>
              <w:t>技术指标：RF-35；</w:t>
            </w:r>
          </w:p>
          <w:p>
            <w:pPr>
              <w:pStyle w:val="1750"/>
              <w:rPr>
                <w:rFonts w:ascii="宋体" w:hAnsi="宋体"/>
                <w:lang w:eastAsia="zh-CN"/>
              </w:rPr>
            </w:pPr>
            <w:r>
              <w:rPr>
                <w:rFonts w:ascii="宋体" w:hAnsi="宋体"/>
                <w:lang w:eastAsia="zh-CN"/>
              </w:rPr>
              <w:t>读写卡距离：50mm；</w:t>
            </w:r>
          </w:p>
          <w:p>
            <w:pPr>
              <w:pStyle w:val="1750"/>
              <w:rPr>
                <w:rFonts w:ascii="宋体" w:hAnsi="宋体"/>
                <w:lang w:eastAsia="zh-CN"/>
              </w:rPr>
            </w:pPr>
            <w:r>
              <w:rPr>
                <w:rFonts w:ascii="宋体" w:hAnsi="宋体"/>
                <w:lang w:eastAsia="zh-CN"/>
              </w:rPr>
              <w:t>接口：USB、RS232；</w:t>
            </w:r>
          </w:p>
          <w:p>
            <w:pPr>
              <w:pStyle w:val="1750"/>
              <w:rPr>
                <w:rFonts w:ascii="宋体" w:hAnsi="宋体"/>
                <w:lang w:eastAsia="zh-CN"/>
              </w:rPr>
            </w:pPr>
            <w:r>
              <w:rPr>
                <w:rFonts w:ascii="宋体" w:hAnsi="宋体"/>
                <w:lang w:eastAsia="zh-CN"/>
              </w:rPr>
              <w:t>工作频率：13.56MHZ；</w:t>
            </w:r>
          </w:p>
          <w:p>
            <w:pPr>
              <w:pStyle w:val="1750"/>
              <w:rPr>
                <w:rFonts w:ascii="宋体" w:hAnsi="宋体"/>
                <w:lang w:eastAsia="zh-CN"/>
              </w:rPr>
            </w:pPr>
            <w:r>
              <w:rPr>
                <w:rFonts w:ascii="宋体" w:hAnsi="宋体"/>
                <w:lang w:eastAsia="zh-CN"/>
              </w:rPr>
              <w:t>工作电压：DC5v；</w:t>
            </w:r>
          </w:p>
          <w:p>
            <w:pPr>
              <w:pStyle w:val="1750"/>
              <w:rPr>
                <w:rFonts w:ascii="宋体" w:hAnsi="宋体"/>
                <w:lang w:eastAsia="zh-CN"/>
              </w:rPr>
            </w:pPr>
            <w:r>
              <w:rPr>
                <w:rFonts w:ascii="宋体" w:hAnsi="宋体"/>
                <w:lang w:eastAsia="zh-CN"/>
              </w:rPr>
              <w:t>功能：可通过读取招标人公司员工卡，直接登录智能管理系统；</w:t>
            </w:r>
          </w:p>
          <w:p>
            <w:pPr>
              <w:pStyle w:val="1750"/>
              <w:rPr>
                <w:rFonts w:ascii="宋体" w:hAnsi="宋体"/>
                <w:lang w:eastAsia="zh-CN"/>
              </w:rPr>
            </w:pPr>
            <w:r>
              <w:rPr>
                <w:rFonts w:ascii="宋体" w:hAnsi="宋体"/>
                <w:lang w:eastAsia="zh-CN"/>
              </w:rPr>
              <w:t>指纹模块：像素清晰，兼容；USB1.0,1.1,2.0；</w:t>
            </w:r>
          </w:p>
          <w:p>
            <w:pPr>
              <w:pStyle w:val="1750"/>
              <w:rPr>
                <w:rFonts w:ascii="宋体" w:hAnsi="宋体"/>
                <w:lang w:eastAsia="zh-CN"/>
              </w:rPr>
            </w:pPr>
            <w:r>
              <w:rPr>
                <w:rFonts w:ascii="宋体" w:hAnsi="宋体"/>
                <w:lang w:eastAsia="zh-CN"/>
              </w:rPr>
              <w:t>供电电压：5.0V+/-.25VUSB提供；抗静电：&gt;15KV；</w:t>
            </w:r>
          </w:p>
          <w:p>
            <w:pPr>
              <w:pStyle w:val="1750"/>
              <w:rPr>
                <w:rFonts w:ascii="宋体" w:hAnsi="宋体"/>
                <w:lang w:eastAsia="zh-CN"/>
              </w:rPr>
            </w:pPr>
            <w:r>
              <w:rPr>
                <w:rFonts w:ascii="宋体" w:hAnsi="宋体"/>
                <w:lang w:eastAsia="zh-CN"/>
              </w:rPr>
              <w:t>图像数据：8-bit灰度</w:t>
            </w:r>
          </w:p>
          <w:p>
            <w:pPr>
              <w:pStyle w:val="1750"/>
              <w:rPr>
                <w:rFonts w:ascii="宋体" w:hAnsi="宋体"/>
                <w:lang w:eastAsia="zh-CN"/>
              </w:rPr>
            </w:pPr>
            <w:r>
              <w:rPr>
                <w:rFonts w:ascii="宋体" w:hAnsi="宋体"/>
                <w:lang w:eastAsia="zh-CN"/>
              </w:rPr>
              <w:t>80mm热敏打印机：打印方式：直接行式热敏。</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指纹打卡机</w:t>
            </w:r>
          </w:p>
        </w:tc>
        <w:tc>
          <w:tcPr>
            <w:tcW w:w="3323" w:type="dxa"/>
            <w:vAlign w:val="center"/>
          </w:tcPr>
          <w:p>
            <w:pPr>
              <w:pStyle w:val="1750"/>
              <w:rPr>
                <w:rFonts w:ascii="宋体" w:hAnsi="宋体"/>
                <w:lang w:eastAsia="zh-CN"/>
              </w:rPr>
            </w:pPr>
            <w:r>
              <w:rPr>
                <w:rFonts w:ascii="宋体" w:hAnsi="宋体"/>
                <w:lang w:eastAsia="zh-CN"/>
              </w:rPr>
              <w:t>指纹容量：≥2000枚；</w:t>
            </w:r>
          </w:p>
          <w:p>
            <w:pPr>
              <w:pStyle w:val="1750"/>
              <w:rPr>
                <w:rFonts w:ascii="宋体" w:hAnsi="宋体"/>
                <w:lang w:eastAsia="zh-CN"/>
              </w:rPr>
            </w:pPr>
            <w:r>
              <w:rPr>
                <w:rFonts w:ascii="宋体" w:hAnsi="宋体"/>
                <w:lang w:eastAsia="zh-CN"/>
              </w:rPr>
              <w:t>记录容量：≥12万条；</w:t>
            </w:r>
          </w:p>
          <w:p>
            <w:pPr>
              <w:pStyle w:val="1750"/>
              <w:rPr>
                <w:rFonts w:ascii="宋体" w:hAnsi="宋体"/>
              </w:rPr>
            </w:pPr>
            <w:r>
              <w:rPr>
                <w:rFonts w:ascii="宋体" w:hAnsi="宋体"/>
              </w:rPr>
              <w:t>通信方式：TCP/IP，RS232/485。</w:t>
            </w:r>
          </w:p>
        </w:tc>
        <w:tc>
          <w:tcPr>
            <w:tcW w:w="3979" w:type="dxa"/>
            <w:vAlign w:val="center"/>
          </w:tcPr>
          <w:p>
            <w:pPr>
              <w:pStyle w:val="1750"/>
              <w:rPr>
                <w:rFonts w:ascii="宋体" w:hAnsi="宋体"/>
              </w:rPr>
            </w:pPr>
            <w:r>
              <w:rPr>
                <w:rFonts w:ascii="宋体" w:hAnsi="宋体"/>
              </w:rPr>
              <w:t>/</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条码打印机</w:t>
            </w:r>
          </w:p>
        </w:tc>
        <w:tc>
          <w:tcPr>
            <w:tcW w:w="3323" w:type="dxa"/>
            <w:vAlign w:val="center"/>
          </w:tcPr>
          <w:p>
            <w:pPr>
              <w:pStyle w:val="1750"/>
              <w:rPr>
                <w:rFonts w:ascii="宋体" w:hAnsi="宋体"/>
                <w:lang w:eastAsia="zh-CN"/>
              </w:rPr>
            </w:pPr>
            <w:r>
              <w:rPr>
                <w:rFonts w:ascii="宋体" w:hAnsi="宋体"/>
                <w:lang w:eastAsia="zh-CN"/>
              </w:rPr>
              <w:t>打印方法：热转印打印或直接热敏打印；</w:t>
            </w:r>
          </w:p>
          <w:p>
            <w:pPr>
              <w:pStyle w:val="1750"/>
              <w:rPr>
                <w:rFonts w:ascii="宋体" w:hAnsi="宋体"/>
                <w:lang w:eastAsia="zh-CN"/>
              </w:rPr>
            </w:pPr>
            <w:r>
              <w:rPr>
                <w:rFonts w:ascii="宋体" w:hAnsi="宋体"/>
                <w:lang w:eastAsia="zh-CN"/>
              </w:rPr>
              <w:t>分辨率：300dpi/每毫米12点；</w:t>
            </w:r>
          </w:p>
          <w:p>
            <w:pPr>
              <w:pStyle w:val="1750"/>
              <w:rPr>
                <w:rFonts w:ascii="宋体" w:hAnsi="宋体"/>
                <w:lang w:eastAsia="zh-CN"/>
              </w:rPr>
            </w:pPr>
            <w:r>
              <w:rPr>
                <w:rFonts w:ascii="宋体" w:hAnsi="宋体"/>
                <w:lang w:eastAsia="zh-CN"/>
              </w:rPr>
              <w:t>打印介质类型：连续纸、模切纸、tag。</w:t>
            </w:r>
          </w:p>
        </w:tc>
        <w:tc>
          <w:tcPr>
            <w:tcW w:w="3979" w:type="dxa"/>
            <w:vAlign w:val="center"/>
          </w:tcPr>
          <w:p>
            <w:pPr>
              <w:pStyle w:val="1750"/>
              <w:rPr>
                <w:rFonts w:ascii="宋体" w:hAnsi="宋体"/>
                <w:lang w:eastAsia="zh-CN"/>
              </w:rPr>
            </w:pPr>
            <w:r>
              <w:rPr>
                <w:rFonts w:ascii="宋体" w:hAnsi="宋体"/>
                <w:lang w:eastAsia="zh-CN"/>
              </w:rPr>
              <w:t>工业级的品质，不受打印量的限制，可以24小时打印；</w:t>
            </w:r>
          </w:p>
          <w:p>
            <w:pPr>
              <w:pStyle w:val="1750"/>
              <w:rPr>
                <w:rFonts w:ascii="宋体" w:hAnsi="宋体"/>
                <w:lang w:eastAsia="zh-CN"/>
              </w:rPr>
            </w:pPr>
            <w:r>
              <w:rPr>
                <w:rFonts w:ascii="宋体" w:hAnsi="宋体"/>
                <w:lang w:eastAsia="zh-CN"/>
              </w:rPr>
              <w:t>可以打印连续的序列号，连接数据库成批打印。</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 w:hRule="atLeast"/>
        </w:trPr>
        <w:tc>
          <w:tcPr>
            <w:tcW w:w="912" w:type="dxa"/>
            <w:vAlign w:val="center"/>
          </w:tcPr>
          <w:p>
            <w:pPr>
              <w:pStyle w:val="1750"/>
              <w:rPr>
                <w:rFonts w:ascii="宋体" w:hAnsi="宋体"/>
              </w:rPr>
            </w:pPr>
            <w:r>
              <w:rPr>
                <w:rFonts w:ascii="宋体" w:hAnsi="宋体"/>
              </w:rPr>
              <w:t>打印机</w:t>
            </w:r>
          </w:p>
        </w:tc>
        <w:tc>
          <w:tcPr>
            <w:tcW w:w="3323" w:type="dxa"/>
            <w:vAlign w:val="center"/>
          </w:tcPr>
          <w:p>
            <w:pPr>
              <w:pStyle w:val="1750"/>
              <w:rPr>
                <w:rFonts w:ascii="宋体" w:hAnsi="宋体"/>
                <w:lang w:eastAsia="zh-CN"/>
              </w:rPr>
            </w:pPr>
            <w:r>
              <w:rPr>
                <w:rFonts w:ascii="宋体" w:hAnsi="宋体"/>
                <w:lang w:eastAsia="zh-CN"/>
              </w:rPr>
              <w:t>打印机采用激光自动双面彩色打印；</w:t>
            </w:r>
          </w:p>
          <w:p>
            <w:pPr>
              <w:pStyle w:val="1750"/>
              <w:rPr>
                <w:rFonts w:ascii="宋体" w:hAnsi="宋体"/>
                <w:lang w:eastAsia="zh-CN"/>
              </w:rPr>
            </w:pPr>
            <w:r>
              <w:rPr>
                <w:rFonts w:ascii="宋体" w:hAnsi="宋体"/>
                <w:lang w:eastAsia="zh-CN"/>
              </w:rPr>
              <w:t>无线传输功能：具备NFC功能；</w:t>
            </w:r>
          </w:p>
          <w:p>
            <w:pPr>
              <w:pStyle w:val="1750"/>
              <w:rPr>
                <w:rFonts w:ascii="宋体" w:hAnsi="宋体"/>
                <w:lang w:eastAsia="zh-CN"/>
              </w:rPr>
            </w:pPr>
            <w:r>
              <w:rPr>
                <w:rFonts w:ascii="宋体" w:hAnsi="宋体"/>
                <w:lang w:eastAsia="zh-CN"/>
              </w:rPr>
              <w:t>涵盖功能：扫描、打印、复印、传真；</w:t>
            </w:r>
          </w:p>
          <w:p>
            <w:pPr>
              <w:pStyle w:val="1750"/>
              <w:rPr>
                <w:rFonts w:ascii="宋体" w:hAnsi="宋体"/>
                <w:lang w:eastAsia="zh-CN"/>
              </w:rPr>
            </w:pPr>
            <w:r>
              <w:rPr>
                <w:rFonts w:ascii="宋体" w:hAnsi="宋体"/>
                <w:lang w:eastAsia="zh-CN"/>
              </w:rPr>
              <w:t>耗材类型：鼓粉分离。</w:t>
            </w:r>
          </w:p>
        </w:tc>
        <w:tc>
          <w:tcPr>
            <w:tcW w:w="3979" w:type="dxa"/>
            <w:vAlign w:val="center"/>
          </w:tcPr>
          <w:p>
            <w:pPr>
              <w:pStyle w:val="1750"/>
              <w:rPr>
                <w:rFonts w:ascii="宋体" w:hAnsi="宋体"/>
              </w:rPr>
            </w:pPr>
            <w:r>
              <w:rPr>
                <w:rFonts w:ascii="宋体" w:hAnsi="宋体"/>
              </w:rPr>
              <w:t>/</w:t>
            </w:r>
          </w:p>
        </w:tc>
        <w:tc>
          <w:tcPr>
            <w:tcW w:w="1274" w:type="dxa"/>
            <w:vAlign w:val="center"/>
          </w:tcPr>
          <w:p>
            <w:pPr>
              <w:pStyle w:val="1750"/>
              <w:jc w:val="center"/>
              <w:rPr>
                <w:rFonts w:ascii="宋体" w:hAnsi="宋体"/>
                <w:lang w:eastAsia="zh-CN"/>
              </w:rPr>
            </w:pPr>
            <w:r>
              <w:rPr>
                <w:rFonts w:hint="eastAsia" w:ascii="宋体" w:hAnsi="宋体"/>
                <w:lang w:eastAsia="zh-CN"/>
              </w:rPr>
              <w:t>1</w:t>
            </w:r>
          </w:p>
        </w:tc>
      </w:tr>
    </w:tbl>
    <w:p>
      <w:pPr>
        <w:ind w:firstLine="480"/>
        <w:rPr>
          <w:rFonts w:hAnsi="宋体"/>
        </w:rPr>
      </w:pPr>
    </w:p>
    <w:sectPr>
      <w:pgSz w:w="11906" w:h="16838"/>
      <w:pgMar w:top="1418" w:right="1134" w:bottom="1418" w:left="1134"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00000" w:csb1="00000000"/>
  </w:font>
  <w:font w:name="方正仿宋简体">
    <w:altName w:val="微软雅黑"/>
    <w:panose1 w:val="00000000000000000000"/>
    <w:charset w:val="86"/>
    <w:family w:val="script"/>
    <w:pitch w:val="default"/>
    <w:sig w:usb0="00000000" w:usb1="00000000" w:usb2="00000010" w:usb3="00000000" w:csb0="00040000" w:csb1="00000000"/>
  </w:font>
  <w:font w:name="方正小标宋简体">
    <w:altName w:val="宋体"/>
    <w:panose1 w:val="00000000000000000000"/>
    <w:charset w:val="86"/>
    <w:family w:val="script"/>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FuturaA Bk BT">
    <w:altName w:val="Lucida Sans Unicode"/>
    <w:panose1 w:val="00000000000000000000"/>
    <w:charset w:val="00"/>
    <w:family w:val="swiss"/>
    <w:pitch w:val="default"/>
    <w:sig w:usb0="00000000" w:usb1="00000000" w:usb2="00000000" w:usb3="00000000" w:csb0="0000001B"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Sim Sun+ 2">
    <w:altName w:val="微软雅黑"/>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Univers">
    <w:altName w:val="Segoe Print"/>
    <w:panose1 w:val="00000000000000000000"/>
    <w:charset w:val="00"/>
    <w:family w:val="swiss"/>
    <w:pitch w:val="default"/>
    <w:sig w:usb0="00000000" w:usb1="00000000" w:usb2="00000000" w:usb3="00000000" w:csb0="0000000F" w:csb1="00000000"/>
  </w:font>
  <w:font w:name="华文仿宋">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Palatino">
    <w:altName w:val="Book Antiqua"/>
    <w:panose1 w:val="00000000000000000000"/>
    <w:charset w:val="00"/>
    <w:family w:val="roman"/>
    <w:pitch w:val="default"/>
    <w:sig w:usb0="00000000" w:usb1="00000000" w:usb2="00000000" w:usb3="00000000" w:csb0="00000093" w:csb1="00000000"/>
  </w:font>
  <w:font w:name="汉仪大宋简">
    <w:altName w:val="宋体"/>
    <w:panose1 w:val="00000000000000000000"/>
    <w:charset w:val="86"/>
    <w:family w:val="modern"/>
    <w:pitch w:val="default"/>
    <w:sig w:usb0="00000000" w:usb1="00000000" w:usb2="00000012" w:usb3="00000000" w:csb0="00040000" w:csb1="00000000"/>
  </w:font>
  <w:font w:name="Ascom Frutiger-Light">
    <w:altName w:val="Segoe Print"/>
    <w:panose1 w:val="00000000000000000000"/>
    <w:charset w:val="00"/>
    <w:family w:val="swiss"/>
    <w:pitch w:val="default"/>
    <w:sig w:usb0="00000000" w:usb1="00000000" w:usb2="00000000" w:usb3="00000000" w:csb0="00000001" w:csb1="00000000"/>
  </w:font>
  <w:font w:name="Univers (W1)">
    <w:altName w:val="Arial"/>
    <w:panose1 w:val="00000000000000000000"/>
    <w:charset w:val="00"/>
    <w:family w:val="swiss"/>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휴먼신문명조">
    <w:altName w:val="Malgun Gothic"/>
    <w:panose1 w:val="00000000000000000000"/>
    <w:charset w:val="81"/>
    <w:family w:val="auto"/>
    <w:pitch w:val="default"/>
    <w:sig w:usb0="00000000" w:usb1="00000000" w:usb2="00000010" w:usb3="00000000" w:csb0="00080000" w:csb1="00000000"/>
  </w:font>
  <w:font w:name="MingLiU_HKSCS">
    <w:altName w:val="MingLiU-ExtB"/>
    <w:panose1 w:val="00000000000000000000"/>
    <w:charset w:val="88"/>
    <w:family w:val="roman"/>
    <w:pitch w:val="default"/>
    <w:sig w:usb0="00000000" w:usb1="00000000" w:usb2="00000016" w:usb3="00000000" w:csb0="0010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Book Antiqua">
    <w:panose1 w:val="02040602050305030304"/>
    <w:charset w:val="00"/>
    <w:family w:val="auto"/>
    <w:pitch w:val="default"/>
    <w:sig w:usb0="00000287" w:usb1="00000000" w:usb2="00000000" w:usb3="00000000" w:csb0="2000009F" w:csb1="DFD70000"/>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8"/>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65"/>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47"/>
      <w:lvlText w:val="%1."/>
      <w:lvlJc w:val="left"/>
      <w:pPr>
        <w:tabs>
          <w:tab w:val="left" w:pos="1200"/>
        </w:tabs>
        <w:ind w:left="1200" w:hanging="360"/>
      </w:pPr>
    </w:lvl>
  </w:abstractNum>
  <w:abstractNum w:abstractNumId="3">
    <w:nsid w:val="FFFFFF81"/>
    <w:multiLevelType w:val="singleLevel"/>
    <w:tmpl w:val="FFFFFF81"/>
    <w:lvl w:ilvl="0" w:tentative="0">
      <w:start w:val="1"/>
      <w:numFmt w:val="bullet"/>
      <w:pStyle w:val="46"/>
      <w:lvlText w:val=""/>
      <w:lvlJc w:val="left"/>
      <w:pPr>
        <w:tabs>
          <w:tab w:val="left" w:pos="1620"/>
        </w:tabs>
        <w:ind w:left="1620" w:hanging="360"/>
      </w:pPr>
      <w:rPr>
        <w:rFonts w:hint="default" w:ascii="Times" w:hAnsi="Times"/>
      </w:rPr>
    </w:lvl>
  </w:abstractNum>
  <w:abstractNum w:abstractNumId="4">
    <w:nsid w:val="FFFFFF82"/>
    <w:multiLevelType w:val="singleLevel"/>
    <w:tmpl w:val="FFFFFF82"/>
    <w:lvl w:ilvl="0" w:tentative="0">
      <w:start w:val="1"/>
      <w:numFmt w:val="bullet"/>
      <w:pStyle w:val="17"/>
      <w:lvlText w:val=""/>
      <w:lvlJc w:val="left"/>
      <w:pPr>
        <w:tabs>
          <w:tab w:val="left" w:pos="1200"/>
        </w:tabs>
        <w:ind w:left="1200" w:hanging="360"/>
      </w:pPr>
      <w:rPr>
        <w:rFonts w:hint="default" w:ascii="Times" w:hAnsi="Times"/>
      </w:rPr>
    </w:lvl>
  </w:abstractNum>
  <w:abstractNum w:abstractNumId="5">
    <w:nsid w:val="FFFFFF83"/>
    <w:multiLevelType w:val="singleLevel"/>
    <w:tmpl w:val="FFFFFF83"/>
    <w:lvl w:ilvl="0" w:tentative="0">
      <w:start w:val="1"/>
      <w:numFmt w:val="bullet"/>
      <w:pStyle w:val="33"/>
      <w:lvlText w:val=""/>
      <w:lvlJc w:val="left"/>
      <w:pPr>
        <w:tabs>
          <w:tab w:val="left" w:pos="780"/>
        </w:tabs>
        <w:ind w:left="780" w:hanging="360"/>
      </w:pPr>
      <w:rPr>
        <w:rFonts w:hint="default" w:ascii="Times" w:hAnsi="Times"/>
      </w:rPr>
    </w:lvl>
  </w:abstractNum>
  <w:abstractNum w:abstractNumId="6">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7">
    <w:nsid w:val="FFFFFF89"/>
    <w:multiLevelType w:val="singleLevel"/>
    <w:tmpl w:val="FFFFFF89"/>
    <w:lvl w:ilvl="0" w:tentative="0">
      <w:start w:val="1"/>
      <w:numFmt w:val="bullet"/>
      <w:pStyle w:val="24"/>
      <w:lvlText w:val=""/>
      <w:lvlJc w:val="left"/>
      <w:pPr>
        <w:tabs>
          <w:tab w:val="left" w:pos="1260"/>
        </w:tabs>
        <w:ind w:left="1260" w:hanging="360"/>
      </w:pPr>
      <w:rPr>
        <w:rFonts w:hint="default" w:ascii="Times" w:hAnsi="Times"/>
      </w:rPr>
    </w:lvl>
  </w:abstractNum>
  <w:abstractNum w:abstractNumId="8">
    <w:nsid w:val="00000038"/>
    <w:multiLevelType w:val="multilevel"/>
    <w:tmpl w:val="00000038"/>
    <w:lvl w:ilvl="0" w:tentative="0">
      <w:start w:val="1"/>
      <w:numFmt w:val="bullet"/>
      <w:pStyle w:val="1697"/>
      <w:suff w:val="space"/>
      <w:lvlText w:val=""/>
      <w:lvlJc w:val="left"/>
      <w:pPr>
        <w:ind w:left="1620" w:hanging="420"/>
      </w:pPr>
      <w:rPr>
        <w:rFonts w:hint="default" w:ascii="Wingdings" w:hAnsi="Wingdings"/>
      </w:rPr>
    </w:lvl>
    <w:lvl w:ilvl="1" w:tentative="0">
      <w:start w:val="1"/>
      <w:numFmt w:val="bullet"/>
      <w:lvlText w:val=""/>
      <w:lvlJc w:val="left"/>
      <w:pPr>
        <w:tabs>
          <w:tab w:val="left" w:pos="2040"/>
        </w:tabs>
        <w:ind w:left="2040" w:hanging="420"/>
      </w:pPr>
      <w:rPr>
        <w:rFonts w:hint="default" w:ascii="Wingdings" w:hAnsi="Wingdings"/>
      </w:rPr>
    </w:lvl>
    <w:lvl w:ilvl="2" w:tentative="0">
      <w:start w:val="1"/>
      <w:numFmt w:val="bullet"/>
      <w:lvlText w:val=""/>
      <w:lvlJc w:val="left"/>
      <w:pPr>
        <w:tabs>
          <w:tab w:val="left" w:pos="2460"/>
        </w:tabs>
        <w:ind w:left="2460" w:hanging="420"/>
      </w:pPr>
      <w:rPr>
        <w:rFonts w:hint="default" w:ascii="Wingdings" w:hAnsi="Wingdings"/>
      </w:rPr>
    </w:lvl>
    <w:lvl w:ilvl="3" w:tentative="0">
      <w:start w:val="1"/>
      <w:numFmt w:val="bullet"/>
      <w:lvlText w:val=""/>
      <w:lvlJc w:val="left"/>
      <w:pPr>
        <w:tabs>
          <w:tab w:val="left" w:pos="2880"/>
        </w:tabs>
        <w:ind w:left="2880" w:hanging="420"/>
      </w:pPr>
      <w:rPr>
        <w:rFonts w:hint="default" w:ascii="Wingdings" w:hAnsi="Wingdings"/>
      </w:rPr>
    </w:lvl>
    <w:lvl w:ilvl="4" w:tentative="0">
      <w:start w:val="1"/>
      <w:numFmt w:val="bullet"/>
      <w:lvlText w:val=""/>
      <w:lvlJc w:val="left"/>
      <w:pPr>
        <w:tabs>
          <w:tab w:val="left" w:pos="3300"/>
        </w:tabs>
        <w:ind w:left="3300" w:hanging="420"/>
      </w:pPr>
      <w:rPr>
        <w:rFonts w:hint="default" w:ascii="Wingdings" w:hAnsi="Wingdings"/>
      </w:rPr>
    </w:lvl>
    <w:lvl w:ilvl="5" w:tentative="0">
      <w:start w:val="1"/>
      <w:numFmt w:val="bullet"/>
      <w:lvlText w:val=""/>
      <w:lvlJc w:val="left"/>
      <w:pPr>
        <w:tabs>
          <w:tab w:val="left" w:pos="3720"/>
        </w:tabs>
        <w:ind w:left="3720" w:hanging="420"/>
      </w:pPr>
      <w:rPr>
        <w:rFonts w:hint="default" w:ascii="Wingdings" w:hAnsi="Wingdings"/>
      </w:rPr>
    </w:lvl>
    <w:lvl w:ilvl="6" w:tentative="0">
      <w:start w:val="1"/>
      <w:numFmt w:val="bullet"/>
      <w:lvlText w:val=""/>
      <w:lvlJc w:val="left"/>
      <w:pPr>
        <w:tabs>
          <w:tab w:val="left" w:pos="4140"/>
        </w:tabs>
        <w:ind w:left="4140" w:hanging="420"/>
      </w:pPr>
      <w:rPr>
        <w:rFonts w:hint="default" w:ascii="Wingdings" w:hAnsi="Wingdings"/>
      </w:rPr>
    </w:lvl>
    <w:lvl w:ilvl="7" w:tentative="0">
      <w:start w:val="1"/>
      <w:numFmt w:val="bullet"/>
      <w:lvlText w:val=""/>
      <w:lvlJc w:val="left"/>
      <w:pPr>
        <w:tabs>
          <w:tab w:val="left" w:pos="4560"/>
        </w:tabs>
        <w:ind w:left="4560" w:hanging="420"/>
      </w:pPr>
      <w:rPr>
        <w:rFonts w:hint="default" w:ascii="Wingdings" w:hAnsi="Wingdings"/>
      </w:rPr>
    </w:lvl>
    <w:lvl w:ilvl="8" w:tentative="0">
      <w:start w:val="1"/>
      <w:numFmt w:val="bullet"/>
      <w:lvlText w:val=""/>
      <w:lvlJc w:val="left"/>
      <w:pPr>
        <w:tabs>
          <w:tab w:val="left" w:pos="4980"/>
        </w:tabs>
        <w:ind w:left="4980" w:hanging="420"/>
      </w:pPr>
      <w:rPr>
        <w:rFonts w:hint="default" w:ascii="Wingdings" w:hAnsi="Wingdings"/>
      </w:rPr>
    </w:lvl>
  </w:abstractNum>
  <w:abstractNum w:abstractNumId="9">
    <w:nsid w:val="036E4861"/>
    <w:multiLevelType w:val="multilevel"/>
    <w:tmpl w:val="036E4861"/>
    <w:lvl w:ilvl="0" w:tentative="0">
      <w:start w:val="1"/>
      <w:numFmt w:val="decimal"/>
      <w:pStyle w:val="721"/>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9D109C"/>
    <w:multiLevelType w:val="multilevel"/>
    <w:tmpl w:val="089D109C"/>
    <w:lvl w:ilvl="0" w:tentative="0">
      <w:start w:val="1"/>
      <w:numFmt w:val="bullet"/>
      <w:pStyle w:val="911"/>
      <w:lvlText w:val=""/>
      <w:lvlJc w:val="left"/>
      <w:pPr>
        <w:tabs>
          <w:tab w:val="left" w:pos="1814"/>
        </w:tabs>
        <w:ind w:left="1814" w:hanging="453"/>
      </w:pPr>
      <w:rPr>
        <w:rFonts w:hint="default" w:ascii="Times" w:hAnsi="Times"/>
      </w:rPr>
    </w:lvl>
    <w:lvl w:ilvl="1" w:tentative="0">
      <w:start w:val="1"/>
      <w:numFmt w:val="bullet"/>
      <w:lvlText w:val=""/>
      <w:lvlJc w:val="left"/>
      <w:pPr>
        <w:tabs>
          <w:tab w:val="left" w:pos="840"/>
        </w:tabs>
        <w:ind w:left="840" w:hanging="420"/>
      </w:pPr>
      <w:rPr>
        <w:rFonts w:hint="default" w:ascii="Times" w:hAnsi="Times"/>
      </w:rPr>
    </w:lvl>
    <w:lvl w:ilvl="2" w:tentative="0">
      <w:start w:val="1"/>
      <w:numFmt w:val="bullet"/>
      <w:lvlText w:val=""/>
      <w:lvlJc w:val="left"/>
      <w:pPr>
        <w:tabs>
          <w:tab w:val="left" w:pos="1260"/>
        </w:tabs>
        <w:ind w:left="1260" w:hanging="420"/>
      </w:pPr>
      <w:rPr>
        <w:rFonts w:hint="default" w:ascii="Times" w:hAnsi="Times"/>
      </w:rPr>
    </w:lvl>
    <w:lvl w:ilvl="3" w:tentative="0">
      <w:start w:val="1"/>
      <w:numFmt w:val="bullet"/>
      <w:lvlText w:val=""/>
      <w:lvlJc w:val="left"/>
      <w:pPr>
        <w:tabs>
          <w:tab w:val="left" w:pos="1680"/>
        </w:tabs>
        <w:ind w:left="1680" w:hanging="420"/>
      </w:pPr>
      <w:rPr>
        <w:rFonts w:hint="default" w:ascii="Times" w:hAnsi="Times"/>
      </w:rPr>
    </w:lvl>
    <w:lvl w:ilvl="4" w:tentative="0">
      <w:start w:val="1"/>
      <w:numFmt w:val="bullet"/>
      <w:lvlText w:val=""/>
      <w:lvlJc w:val="left"/>
      <w:pPr>
        <w:tabs>
          <w:tab w:val="left" w:pos="2100"/>
        </w:tabs>
        <w:ind w:left="2100" w:hanging="420"/>
      </w:pPr>
      <w:rPr>
        <w:rFonts w:hint="default" w:ascii="Times" w:hAnsi="Times"/>
      </w:rPr>
    </w:lvl>
    <w:lvl w:ilvl="5" w:tentative="0">
      <w:start w:val="1"/>
      <w:numFmt w:val="bullet"/>
      <w:lvlText w:val=""/>
      <w:lvlJc w:val="left"/>
      <w:pPr>
        <w:tabs>
          <w:tab w:val="left" w:pos="2520"/>
        </w:tabs>
        <w:ind w:left="2520" w:hanging="420"/>
      </w:pPr>
      <w:rPr>
        <w:rFonts w:hint="default" w:ascii="Times" w:hAnsi="Times"/>
      </w:rPr>
    </w:lvl>
    <w:lvl w:ilvl="6" w:tentative="0">
      <w:start w:val="1"/>
      <w:numFmt w:val="bullet"/>
      <w:lvlText w:val=""/>
      <w:lvlJc w:val="left"/>
      <w:pPr>
        <w:tabs>
          <w:tab w:val="left" w:pos="2940"/>
        </w:tabs>
        <w:ind w:left="2940" w:hanging="420"/>
      </w:pPr>
      <w:rPr>
        <w:rFonts w:hint="default" w:ascii="Times" w:hAnsi="Times"/>
      </w:rPr>
    </w:lvl>
    <w:lvl w:ilvl="7" w:tentative="0">
      <w:start w:val="1"/>
      <w:numFmt w:val="bullet"/>
      <w:lvlText w:val=""/>
      <w:lvlJc w:val="left"/>
      <w:pPr>
        <w:tabs>
          <w:tab w:val="left" w:pos="3360"/>
        </w:tabs>
        <w:ind w:left="3360" w:hanging="420"/>
      </w:pPr>
      <w:rPr>
        <w:rFonts w:hint="default" w:ascii="Times" w:hAnsi="Times"/>
      </w:rPr>
    </w:lvl>
    <w:lvl w:ilvl="8" w:tentative="0">
      <w:start w:val="1"/>
      <w:numFmt w:val="bullet"/>
      <w:lvlText w:val=""/>
      <w:lvlJc w:val="left"/>
      <w:pPr>
        <w:tabs>
          <w:tab w:val="left" w:pos="3780"/>
        </w:tabs>
        <w:ind w:left="3780" w:hanging="420"/>
      </w:pPr>
      <w:rPr>
        <w:rFonts w:hint="default" w:ascii="Times" w:hAnsi="Times"/>
      </w:rPr>
    </w:lvl>
  </w:abstractNum>
  <w:abstractNum w:abstractNumId="11">
    <w:nsid w:val="092F0576"/>
    <w:multiLevelType w:val="multilevel"/>
    <w:tmpl w:val="092F0576"/>
    <w:lvl w:ilvl="0" w:tentative="0">
      <w:start w:val="1"/>
      <w:numFmt w:val="decimal"/>
      <w:pStyle w:val="1366"/>
      <w:lvlText w:val="第%1章  "/>
      <w:lvlJc w:val="left"/>
      <w:pPr>
        <w:tabs>
          <w:tab w:val="left" w:pos="2805"/>
        </w:tabs>
        <w:ind w:left="1365" w:firstLine="0"/>
      </w:pPr>
      <w:rPr>
        <w:rFonts w:hint="eastAsia" w:ascii="宋体" w:eastAsia="宋体"/>
        <w:b/>
        <w:i w:val="0"/>
        <w:snapToGrid/>
        <w:spacing w:val="6"/>
        <w:w w:val="95"/>
        <w:kern w:val="2"/>
        <w:position w:val="0"/>
        <w:sz w:val="36"/>
      </w:rPr>
    </w:lvl>
    <w:lvl w:ilvl="1" w:tentative="0">
      <w:start w:val="1"/>
      <w:numFmt w:val="decimal"/>
      <w:pStyle w:val="1273"/>
      <w:lvlText w:val="%1.%2 "/>
      <w:lvlJc w:val="left"/>
      <w:pPr>
        <w:tabs>
          <w:tab w:val="left" w:pos="3600"/>
        </w:tabs>
        <w:ind w:left="2880" w:firstLine="0"/>
      </w:pPr>
      <w:rPr>
        <w:rFonts w:hint="eastAsia" w:ascii="宋体" w:eastAsia="宋体"/>
        <w:b/>
        <w:i w:val="0"/>
        <w:spacing w:val="6"/>
        <w:w w:val="95"/>
        <w:position w:val="0"/>
        <w:sz w:val="30"/>
      </w:rPr>
    </w:lvl>
    <w:lvl w:ilvl="2" w:tentative="0">
      <w:start w:val="1"/>
      <w:numFmt w:val="decimal"/>
      <w:pStyle w:val="1441"/>
      <w:lvlText w:val="%1.%2.%3 "/>
      <w:lvlJc w:val="left"/>
      <w:pPr>
        <w:tabs>
          <w:tab w:val="left" w:pos="851"/>
        </w:tabs>
        <w:ind w:left="851" w:hanging="851"/>
      </w:pPr>
      <w:rPr>
        <w:rFonts w:hint="eastAsia" w:ascii="宋体" w:eastAsia="宋体"/>
        <w:b/>
        <w:i w:val="0"/>
        <w:spacing w:val="6"/>
        <w:w w:val="95"/>
        <w:position w:val="0"/>
        <w:sz w:val="24"/>
      </w:rPr>
    </w:lvl>
    <w:lvl w:ilvl="3" w:tentative="0">
      <w:start w:val="1"/>
      <w:numFmt w:val="decimal"/>
      <w:pStyle w:val="708"/>
      <w:lvlText w:val="%1.%2.%3.%4 "/>
      <w:lvlJc w:val="left"/>
      <w:pPr>
        <w:tabs>
          <w:tab w:val="left" w:pos="1505"/>
        </w:tabs>
        <w:ind w:left="0" w:firstLine="425"/>
      </w:pPr>
      <w:rPr>
        <w:rFonts w:hint="eastAsia" w:ascii="宋体" w:eastAsia="宋体"/>
        <w:b/>
        <w:i w:val="0"/>
        <w:spacing w:val="6"/>
        <w:w w:val="95"/>
        <w:position w:val="0"/>
        <w:sz w:val="24"/>
      </w:rPr>
    </w:lvl>
    <w:lvl w:ilvl="4" w:tentative="0">
      <w:start w:val="1"/>
      <w:numFmt w:val="decimal"/>
      <w:lvlText w:val="(%5)"/>
      <w:lvlJc w:val="left"/>
      <w:pPr>
        <w:tabs>
          <w:tab w:val="left" w:pos="567"/>
        </w:tabs>
        <w:ind w:left="624" w:hanging="511"/>
      </w:pPr>
      <w:rPr>
        <w:rFonts w:hint="eastAsia"/>
        <w:b/>
        <w:i w:val="0"/>
        <w:snapToGrid/>
        <w:spacing w:val="6"/>
        <w:w w:val="95"/>
        <w:kern w:val="2"/>
        <w:position w:val="0"/>
        <w:sz w:val="24"/>
        <w:szCs w:val="24"/>
      </w:rPr>
    </w:lvl>
    <w:lvl w:ilvl="5" w:tentative="0">
      <w:start w:val="1"/>
      <w:numFmt w:val="lowerLetter"/>
      <w:lvlText w:val="%6)"/>
      <w:lvlJc w:val="left"/>
      <w:pPr>
        <w:tabs>
          <w:tab w:val="left" w:pos="1069"/>
        </w:tabs>
        <w:ind w:left="0" w:firstLine="709"/>
      </w:pPr>
      <w:rPr>
        <w:rFonts w:hint="eastAsia" w:ascii="Courier New" w:eastAsia="Courier New"/>
        <w:b w:val="0"/>
        <w:i w:val="0"/>
        <w:spacing w:val="6"/>
        <w:w w:val="95"/>
        <w:position w:val="0"/>
        <w:sz w:val="28"/>
      </w:rPr>
    </w:lvl>
    <w:lvl w:ilvl="6" w:tentative="0">
      <w:start w:val="1"/>
      <w:numFmt w:val="decimal"/>
      <w:lvlText w:val="%1.%2.%3.%4.%5.%6.%7."/>
      <w:lvlJc w:val="left"/>
      <w:pPr>
        <w:tabs>
          <w:tab w:val="left" w:pos="7147"/>
        </w:tabs>
        <w:ind w:left="7147" w:hanging="1276"/>
      </w:pPr>
      <w:rPr>
        <w:rFonts w:hint="eastAsia"/>
      </w:rPr>
    </w:lvl>
    <w:lvl w:ilvl="7" w:tentative="0">
      <w:start w:val="1"/>
      <w:numFmt w:val="decimal"/>
      <w:lvlText w:val="%1.%2.%3.%4.%5.%6.%7.%8."/>
      <w:lvlJc w:val="left"/>
      <w:pPr>
        <w:tabs>
          <w:tab w:val="left" w:pos="7289"/>
        </w:tabs>
        <w:ind w:left="7289" w:hanging="1418"/>
      </w:pPr>
      <w:rPr>
        <w:rFonts w:hint="eastAsia"/>
      </w:rPr>
    </w:lvl>
    <w:lvl w:ilvl="8" w:tentative="0">
      <w:start w:val="1"/>
      <w:numFmt w:val="decimal"/>
      <w:lvlText w:val="%1.%2.%3.%4.%5.%6.%7.%8.%9."/>
      <w:lvlJc w:val="left"/>
      <w:pPr>
        <w:tabs>
          <w:tab w:val="left" w:pos="7430"/>
        </w:tabs>
        <w:ind w:left="7430" w:hanging="1559"/>
      </w:pPr>
      <w:rPr>
        <w:rFonts w:hint="eastAsia"/>
      </w:rPr>
    </w:lvl>
  </w:abstractNum>
  <w:abstractNum w:abstractNumId="12">
    <w:nsid w:val="095A6964"/>
    <w:multiLevelType w:val="multilevel"/>
    <w:tmpl w:val="095A6964"/>
    <w:lvl w:ilvl="0" w:tentative="0">
      <w:start w:val="1"/>
      <w:numFmt w:val="decimal"/>
      <w:pStyle w:val="1353"/>
      <w:lvlText w:val="%1)"/>
      <w:lvlJc w:val="left"/>
      <w:pPr>
        <w:tabs>
          <w:tab w:val="left" w:pos="1134"/>
        </w:tabs>
        <w:ind w:left="1134" w:hanging="567"/>
      </w:pPr>
      <w:rPr>
        <w:rFonts w:hint="default" w:ascii="Times New Roman" w:hAnsi="Times New Roman"/>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BA02F44"/>
    <w:multiLevelType w:val="singleLevel"/>
    <w:tmpl w:val="0BA02F44"/>
    <w:lvl w:ilvl="0" w:tentative="0">
      <w:start w:val="1"/>
      <w:numFmt w:val="decimal"/>
      <w:pStyle w:val="754"/>
      <w:lvlText w:val="%1)"/>
      <w:lvlJc w:val="left"/>
      <w:pPr>
        <w:tabs>
          <w:tab w:val="left" w:pos="1134"/>
        </w:tabs>
        <w:ind w:left="1134" w:hanging="567"/>
      </w:pPr>
      <w:rPr>
        <w:rFonts w:hint="default" w:ascii="Times New Roman" w:hAnsi="Times New Roman"/>
        <w:b/>
        <w:i w:val="0"/>
        <w:sz w:val="28"/>
      </w:rPr>
    </w:lvl>
  </w:abstractNum>
  <w:abstractNum w:abstractNumId="14">
    <w:nsid w:val="0BFB54BE"/>
    <w:multiLevelType w:val="singleLevel"/>
    <w:tmpl w:val="0BFB54BE"/>
    <w:lvl w:ilvl="0" w:tentative="0">
      <w:start w:val="1"/>
      <w:numFmt w:val="decimal"/>
      <w:pStyle w:val="815"/>
      <w:lvlText w:val="%1)"/>
      <w:lvlJc w:val="left"/>
      <w:pPr>
        <w:tabs>
          <w:tab w:val="left" w:pos="1134"/>
        </w:tabs>
        <w:ind w:left="1134" w:hanging="567"/>
      </w:pPr>
      <w:rPr>
        <w:rFonts w:hint="default" w:ascii="Times New Roman" w:hAnsi="Times New Roman"/>
        <w:b w:val="0"/>
        <w:i w:val="0"/>
        <w:sz w:val="28"/>
      </w:rPr>
    </w:lvl>
  </w:abstractNum>
  <w:abstractNum w:abstractNumId="15">
    <w:nsid w:val="0CA419F8"/>
    <w:multiLevelType w:val="multilevel"/>
    <w:tmpl w:val="0CA419F8"/>
    <w:lvl w:ilvl="0" w:tentative="0">
      <w:start w:val="1"/>
      <w:numFmt w:val="decimal"/>
      <w:lvlText w:val="(%1)"/>
      <w:lvlJc w:val="left"/>
      <w:pPr>
        <w:tabs>
          <w:tab w:val="left" w:pos="1440"/>
        </w:tabs>
        <w:ind w:left="890" w:hanging="170"/>
      </w:pPr>
      <w:rPr>
        <w:rFonts w:hint="eastAsia" w:ascii="宋体" w:hAnsi="宋体" w:eastAsia="宋体"/>
        <w:b w:val="0"/>
        <w:i w:val="0"/>
        <w:color w:val="auto"/>
        <w:sz w:val="28"/>
        <w:u w:val="none"/>
      </w:rPr>
    </w:lvl>
    <w:lvl w:ilvl="1" w:tentative="0">
      <w:start w:val="1"/>
      <w:numFmt w:val="decimal"/>
      <w:pStyle w:val="1093"/>
      <w:lvlText w:val="(%2)"/>
      <w:lvlJc w:val="left"/>
      <w:pPr>
        <w:tabs>
          <w:tab w:val="left" w:pos="1060"/>
        </w:tabs>
        <w:ind w:left="510" w:hanging="170"/>
      </w:pPr>
      <w:rPr>
        <w:rFonts w:hint="eastAsia" w:ascii="宋体" w:hAnsi="宋体" w:eastAsia="宋体"/>
        <w:b w:val="0"/>
        <w:i w:val="0"/>
        <w:color w:val="auto"/>
        <w:sz w:val="28"/>
        <w:u w:val="none"/>
      </w:rPr>
    </w:lvl>
    <w:lvl w:ilvl="2" w:tentative="0">
      <w:start w:val="2"/>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DDE291F"/>
    <w:multiLevelType w:val="multilevel"/>
    <w:tmpl w:val="0DDE291F"/>
    <w:lvl w:ilvl="0" w:tentative="0">
      <w:start w:val="1"/>
      <w:numFmt w:val="decimal"/>
      <w:pStyle w:val="1470"/>
      <w:lvlText w:val="%1)"/>
      <w:lvlJc w:val="left"/>
      <w:pPr>
        <w:tabs>
          <w:tab w:val="left" w:pos="1134"/>
        </w:tabs>
        <w:ind w:left="1134" w:hanging="567"/>
      </w:pPr>
      <w:rPr>
        <w:rFonts w:hint="default" w:ascii="Times New Roman" w:hAnsi="Times New Roman" w:eastAsia="Tahoma"/>
        <w:b w:val="0"/>
        <w:i w:val="0"/>
        <w:sz w:val="28"/>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EB73B07"/>
    <w:multiLevelType w:val="multilevel"/>
    <w:tmpl w:val="0EB73B07"/>
    <w:lvl w:ilvl="0" w:tentative="0">
      <w:start w:val="1"/>
      <w:numFmt w:val="decimal"/>
      <w:pStyle w:val="888"/>
      <w:lvlText w:val="%1)"/>
      <w:lvlJc w:val="left"/>
      <w:pPr>
        <w:tabs>
          <w:tab w:val="left" w:pos="1134"/>
        </w:tabs>
        <w:ind w:left="1134" w:hanging="567"/>
      </w:pPr>
      <w:rPr>
        <w:rFonts w:hint="default" w:ascii="Times New Roman" w:hAnsi="Times New Roman" w:eastAsia="Tahoma"/>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25B6BF0"/>
    <w:multiLevelType w:val="multilevel"/>
    <w:tmpl w:val="125B6BF0"/>
    <w:lvl w:ilvl="0" w:tentative="0">
      <w:start w:val="1"/>
      <w:numFmt w:val="chineseCountingThousand"/>
      <w:pStyle w:val="919"/>
      <w:lvlText w:val="第%1节"/>
      <w:lvlJc w:val="left"/>
      <w:pPr>
        <w:tabs>
          <w:tab w:val="left" w:pos="1995"/>
        </w:tabs>
        <w:ind w:left="1995" w:hanging="1995"/>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3361E6C"/>
    <w:multiLevelType w:val="singleLevel"/>
    <w:tmpl w:val="13361E6C"/>
    <w:lvl w:ilvl="0" w:tentative="0">
      <w:start w:val="3"/>
      <w:numFmt w:val="decimal"/>
      <w:lvlText w:val="%1."/>
      <w:lvlJc w:val="left"/>
      <w:pPr>
        <w:tabs>
          <w:tab w:val="left" w:pos="312"/>
        </w:tabs>
      </w:pPr>
    </w:lvl>
  </w:abstractNum>
  <w:abstractNum w:abstractNumId="20">
    <w:nsid w:val="13542EEB"/>
    <w:multiLevelType w:val="multilevel"/>
    <w:tmpl w:val="13542EEB"/>
    <w:lvl w:ilvl="0" w:tentative="0">
      <w:start w:val="1"/>
      <w:numFmt w:val="decimal"/>
      <w:pStyle w:val="847"/>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13B65F15"/>
    <w:multiLevelType w:val="multilevel"/>
    <w:tmpl w:val="13B65F15"/>
    <w:lvl w:ilvl="0" w:tentative="0">
      <w:start w:val="1"/>
      <w:numFmt w:val="decimal"/>
      <w:pStyle w:val="852"/>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1611400F"/>
    <w:multiLevelType w:val="multilevel"/>
    <w:tmpl w:val="1611400F"/>
    <w:lvl w:ilvl="0" w:tentative="0">
      <w:start w:val="1"/>
      <w:numFmt w:val="decimal"/>
      <w:pStyle w:val="1306"/>
      <w:lvlText w:val="%1."/>
      <w:lvlJc w:val="left"/>
      <w:pPr>
        <w:tabs>
          <w:tab w:val="left" w:pos="432"/>
        </w:tabs>
        <w:ind w:left="432" w:hanging="432"/>
      </w:pPr>
      <w:rPr>
        <w:rFonts w:hint="default" w:ascii="Times New Roman" w:hAnsi="Times New Roman" w:eastAsia="Verdana"/>
        <w:b w:val="0"/>
        <w:i w:val="0"/>
        <w:sz w:val="24"/>
        <w:szCs w:val="24"/>
      </w:rPr>
    </w:lvl>
    <w:lvl w:ilvl="1" w:tentative="0">
      <w:start w:val="1"/>
      <w:numFmt w:val="decimal"/>
      <w:pStyle w:val="1332"/>
      <w:lvlText w:val="%1.%2"/>
      <w:lvlJc w:val="left"/>
      <w:pPr>
        <w:tabs>
          <w:tab w:val="left" w:pos="567"/>
        </w:tabs>
        <w:ind w:left="567" w:hanging="567"/>
      </w:pPr>
      <w:rPr>
        <w:rFonts w:hint="eastAsia"/>
      </w:rPr>
    </w:lvl>
    <w:lvl w:ilvl="2" w:tentative="0">
      <w:start w:val="1"/>
      <w:numFmt w:val="decimal"/>
      <w:lvlText w:val="%1.%2.%3"/>
      <w:lvlJc w:val="left"/>
      <w:pPr>
        <w:tabs>
          <w:tab w:val="left" w:pos="964"/>
        </w:tabs>
        <w:ind w:left="964" w:hanging="964"/>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3">
    <w:nsid w:val="163D5BE9"/>
    <w:multiLevelType w:val="multilevel"/>
    <w:tmpl w:val="163D5BE9"/>
    <w:lvl w:ilvl="0" w:tentative="0">
      <w:start w:val="1"/>
      <w:numFmt w:val="decimal"/>
      <w:pStyle w:val="1014"/>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8937C3A"/>
    <w:multiLevelType w:val="multilevel"/>
    <w:tmpl w:val="18937C3A"/>
    <w:lvl w:ilvl="0" w:tentative="0">
      <w:start w:val="1"/>
      <w:numFmt w:val="decimal"/>
      <w:pStyle w:val="583"/>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18B6228B"/>
    <w:multiLevelType w:val="singleLevel"/>
    <w:tmpl w:val="18B6228B"/>
    <w:lvl w:ilvl="0" w:tentative="0">
      <w:start w:val="1"/>
      <w:numFmt w:val="bullet"/>
      <w:pStyle w:val="757"/>
      <w:lvlText w:val=""/>
      <w:lvlJc w:val="left"/>
      <w:pPr>
        <w:tabs>
          <w:tab w:val="left" w:pos="3195"/>
        </w:tabs>
        <w:ind w:left="3119" w:hanging="284"/>
      </w:pPr>
      <w:rPr>
        <w:rFonts w:hint="default" w:ascii="Symbol" w:hAnsi="Symbol"/>
      </w:rPr>
    </w:lvl>
  </w:abstractNum>
  <w:abstractNum w:abstractNumId="26">
    <w:nsid w:val="19B0298D"/>
    <w:multiLevelType w:val="multilevel"/>
    <w:tmpl w:val="19B0298D"/>
    <w:lvl w:ilvl="0" w:tentative="0">
      <w:start w:val="1"/>
      <w:numFmt w:val="lowerLetter"/>
      <w:pStyle w:val="1744"/>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CC7223D"/>
    <w:multiLevelType w:val="multilevel"/>
    <w:tmpl w:val="1CC7223D"/>
    <w:lvl w:ilvl="0" w:tentative="0">
      <w:start w:val="1"/>
      <w:numFmt w:val="decimal"/>
      <w:lvlText w:val="%1"/>
      <w:lvlJc w:val="left"/>
      <w:pPr>
        <w:tabs>
          <w:tab w:val="left" w:pos="680"/>
        </w:tabs>
        <w:ind w:left="680" w:hanging="680"/>
      </w:pPr>
      <w:rPr>
        <w:rFonts w:hint="default" w:ascii="Arial" w:hAnsi="Arial"/>
        <w:b/>
        <w:i w:val="0"/>
        <w:sz w:val="24"/>
      </w:rPr>
    </w:lvl>
    <w:lvl w:ilvl="1" w:tentative="0">
      <w:start w:val="1"/>
      <w:numFmt w:val="decimal"/>
      <w:lvlText w:val="%1.%2"/>
      <w:lvlJc w:val="left"/>
      <w:pPr>
        <w:tabs>
          <w:tab w:val="left" w:pos="680"/>
        </w:tabs>
        <w:ind w:left="680" w:hanging="680"/>
      </w:pPr>
      <w:rPr>
        <w:rFonts w:hint="default" w:ascii="Arial" w:hAnsi="Arial"/>
        <w:b/>
        <w:i w:val="0"/>
        <w:sz w:val="24"/>
      </w:rPr>
    </w:lvl>
    <w:lvl w:ilvl="2" w:tentative="0">
      <w:start w:val="1"/>
      <w:numFmt w:val="decimal"/>
      <w:pStyle w:val="1496"/>
      <w:lvlText w:val="(%3)"/>
      <w:lvlJc w:val="left"/>
      <w:pPr>
        <w:tabs>
          <w:tab w:val="left" w:pos="1304"/>
        </w:tabs>
        <w:ind w:left="1304" w:hanging="624"/>
      </w:pPr>
      <w:rPr>
        <w:rFonts w:hint="default" w:ascii="Arial" w:hAnsi="Arial"/>
        <w:b/>
        <w:i w:val="0"/>
        <w:sz w:val="24"/>
      </w:rPr>
    </w:lvl>
    <w:lvl w:ilvl="3" w:tentative="0">
      <w:start w:val="1"/>
      <w:numFmt w:val="upperLetter"/>
      <w:lvlText w:val="%4."/>
      <w:lvlJc w:val="left"/>
      <w:pPr>
        <w:tabs>
          <w:tab w:val="left" w:pos="2155"/>
        </w:tabs>
        <w:ind w:left="2155" w:hanging="879"/>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1CD71676"/>
    <w:multiLevelType w:val="singleLevel"/>
    <w:tmpl w:val="1CD71676"/>
    <w:lvl w:ilvl="0" w:tentative="0">
      <w:start w:val="1"/>
      <w:numFmt w:val="decimal"/>
      <w:pStyle w:val="947"/>
      <w:lvlText w:val="%1)"/>
      <w:lvlJc w:val="left"/>
      <w:pPr>
        <w:tabs>
          <w:tab w:val="left" w:pos="1134"/>
        </w:tabs>
        <w:ind w:left="1134" w:hanging="567"/>
      </w:pPr>
      <w:rPr>
        <w:rFonts w:hint="default" w:ascii="Times New Roman" w:hAnsi="Times New Roman"/>
        <w:b/>
        <w:i w:val="0"/>
        <w:sz w:val="28"/>
      </w:rPr>
    </w:lvl>
  </w:abstractNum>
  <w:abstractNum w:abstractNumId="29">
    <w:nsid w:val="1E3C0838"/>
    <w:multiLevelType w:val="multilevel"/>
    <w:tmpl w:val="1E3C0838"/>
    <w:lvl w:ilvl="0" w:tentative="0">
      <w:start w:val="1"/>
      <w:numFmt w:val="bullet"/>
      <w:pStyle w:val="1440"/>
      <w:lvlText w:val=""/>
      <w:lvlJc w:val="left"/>
      <w:pPr>
        <w:tabs>
          <w:tab w:val="left" w:pos="560"/>
        </w:tabs>
        <w:ind w:left="200" w:firstLine="0"/>
      </w:pPr>
      <w:rPr>
        <w:rFonts w:hint="default" w:ascii="Times" w:hAnsi="Times" w:eastAsia="宋体"/>
        <w:b w:val="0"/>
        <w:i w:val="0"/>
        <w:snapToGrid/>
        <w:color w:val="auto"/>
        <w:spacing w:val="10"/>
        <w:w w:val="95"/>
        <w:kern w:val="0"/>
        <w:position w:val="0"/>
        <w:sz w:val="24"/>
      </w:rPr>
    </w:lvl>
    <w:lvl w:ilvl="1" w:tentative="0">
      <w:start w:val="1"/>
      <w:numFmt w:val="bullet"/>
      <w:lvlText w:val=""/>
      <w:lvlJc w:val="left"/>
      <w:pPr>
        <w:tabs>
          <w:tab w:val="left" w:pos="1040"/>
        </w:tabs>
        <w:ind w:left="1040" w:hanging="420"/>
      </w:pPr>
      <w:rPr>
        <w:rFonts w:hint="default" w:ascii="Times" w:hAnsi="Times"/>
        <w:b w:val="0"/>
        <w:i w:val="0"/>
        <w:snapToGrid/>
        <w:color w:val="auto"/>
        <w:spacing w:val="10"/>
        <w:w w:val="95"/>
        <w:kern w:val="0"/>
        <w:position w:val="0"/>
        <w:sz w:val="24"/>
      </w:rPr>
    </w:lvl>
    <w:lvl w:ilvl="2" w:tentative="0">
      <w:start w:val="1"/>
      <w:numFmt w:val="bullet"/>
      <w:lvlText w:val=""/>
      <w:lvlJc w:val="left"/>
      <w:pPr>
        <w:tabs>
          <w:tab w:val="left" w:pos="1460"/>
        </w:tabs>
        <w:ind w:left="1460" w:hanging="420"/>
      </w:pPr>
      <w:rPr>
        <w:rFonts w:hint="default" w:ascii="Times" w:hAnsi="Times"/>
      </w:rPr>
    </w:lvl>
    <w:lvl w:ilvl="3" w:tentative="0">
      <w:start w:val="1"/>
      <w:numFmt w:val="bullet"/>
      <w:lvlText w:val=""/>
      <w:lvlJc w:val="left"/>
      <w:pPr>
        <w:tabs>
          <w:tab w:val="left" w:pos="1880"/>
        </w:tabs>
        <w:ind w:left="1880" w:hanging="420"/>
      </w:pPr>
      <w:rPr>
        <w:rFonts w:hint="default" w:ascii="Times" w:hAnsi="Times"/>
      </w:rPr>
    </w:lvl>
    <w:lvl w:ilvl="4" w:tentative="0">
      <w:start w:val="1"/>
      <w:numFmt w:val="bullet"/>
      <w:lvlText w:val=""/>
      <w:lvlJc w:val="left"/>
      <w:pPr>
        <w:tabs>
          <w:tab w:val="left" w:pos="2300"/>
        </w:tabs>
        <w:ind w:left="2300" w:hanging="420"/>
      </w:pPr>
      <w:rPr>
        <w:rFonts w:hint="default" w:ascii="Times" w:hAnsi="Times"/>
      </w:rPr>
    </w:lvl>
    <w:lvl w:ilvl="5" w:tentative="0">
      <w:start w:val="1"/>
      <w:numFmt w:val="bullet"/>
      <w:lvlText w:val=""/>
      <w:lvlJc w:val="left"/>
      <w:pPr>
        <w:tabs>
          <w:tab w:val="left" w:pos="2720"/>
        </w:tabs>
        <w:ind w:left="2720" w:hanging="420"/>
      </w:pPr>
      <w:rPr>
        <w:rFonts w:hint="default" w:ascii="Times" w:hAnsi="Times"/>
      </w:rPr>
    </w:lvl>
    <w:lvl w:ilvl="6" w:tentative="0">
      <w:start w:val="1"/>
      <w:numFmt w:val="bullet"/>
      <w:lvlText w:val=""/>
      <w:lvlJc w:val="left"/>
      <w:pPr>
        <w:tabs>
          <w:tab w:val="left" w:pos="3140"/>
        </w:tabs>
        <w:ind w:left="3140" w:hanging="420"/>
      </w:pPr>
      <w:rPr>
        <w:rFonts w:hint="default" w:ascii="Times" w:hAnsi="Times"/>
      </w:rPr>
    </w:lvl>
    <w:lvl w:ilvl="7" w:tentative="0">
      <w:start w:val="1"/>
      <w:numFmt w:val="bullet"/>
      <w:lvlText w:val=""/>
      <w:lvlJc w:val="left"/>
      <w:pPr>
        <w:tabs>
          <w:tab w:val="left" w:pos="3560"/>
        </w:tabs>
        <w:ind w:left="3560" w:hanging="420"/>
      </w:pPr>
      <w:rPr>
        <w:rFonts w:hint="default" w:ascii="Times" w:hAnsi="Times"/>
      </w:rPr>
    </w:lvl>
    <w:lvl w:ilvl="8" w:tentative="0">
      <w:start w:val="1"/>
      <w:numFmt w:val="bullet"/>
      <w:lvlText w:val=""/>
      <w:lvlJc w:val="left"/>
      <w:pPr>
        <w:tabs>
          <w:tab w:val="left" w:pos="3980"/>
        </w:tabs>
        <w:ind w:left="3980" w:hanging="420"/>
      </w:pPr>
      <w:rPr>
        <w:rFonts w:hint="default" w:ascii="Times" w:hAnsi="Times"/>
      </w:rPr>
    </w:lvl>
  </w:abstractNum>
  <w:abstractNum w:abstractNumId="30">
    <w:nsid w:val="1F385935"/>
    <w:multiLevelType w:val="multilevel"/>
    <w:tmpl w:val="1F385935"/>
    <w:lvl w:ilvl="0" w:tentative="0">
      <w:start w:val="1"/>
      <w:numFmt w:val="bullet"/>
      <w:pStyle w:val="1153"/>
      <w:lvlText w:val=""/>
      <w:lvlJc w:val="left"/>
      <w:pPr>
        <w:tabs>
          <w:tab w:val="left" w:pos="2896"/>
        </w:tabs>
        <w:ind w:left="2896" w:hanging="420"/>
      </w:pPr>
      <w:rPr>
        <w:rFonts w:hint="default" w:ascii="Times" w:hAnsi="Times"/>
      </w:rPr>
    </w:lvl>
    <w:lvl w:ilvl="1" w:tentative="0">
      <w:start w:val="1"/>
      <w:numFmt w:val="bullet"/>
      <w:lvlText w:val=""/>
      <w:lvlJc w:val="left"/>
      <w:pPr>
        <w:tabs>
          <w:tab w:val="left" w:pos="3316"/>
        </w:tabs>
        <w:ind w:left="3316" w:hanging="420"/>
      </w:pPr>
      <w:rPr>
        <w:rFonts w:hint="default" w:ascii="Times" w:hAnsi="Times"/>
      </w:rPr>
    </w:lvl>
    <w:lvl w:ilvl="2" w:tentative="0">
      <w:start w:val="1"/>
      <w:numFmt w:val="bullet"/>
      <w:lvlText w:val=""/>
      <w:lvlJc w:val="left"/>
      <w:pPr>
        <w:tabs>
          <w:tab w:val="left" w:pos="3736"/>
        </w:tabs>
        <w:ind w:left="3736" w:hanging="420"/>
      </w:pPr>
      <w:rPr>
        <w:rFonts w:hint="default" w:ascii="Times" w:hAnsi="Times"/>
      </w:rPr>
    </w:lvl>
    <w:lvl w:ilvl="3" w:tentative="0">
      <w:start w:val="1"/>
      <w:numFmt w:val="bullet"/>
      <w:lvlText w:val=""/>
      <w:lvlJc w:val="left"/>
      <w:pPr>
        <w:tabs>
          <w:tab w:val="left" w:pos="4156"/>
        </w:tabs>
        <w:ind w:left="4156" w:hanging="420"/>
      </w:pPr>
      <w:rPr>
        <w:rFonts w:hint="default" w:ascii="Times" w:hAnsi="Times"/>
      </w:rPr>
    </w:lvl>
    <w:lvl w:ilvl="4" w:tentative="0">
      <w:start w:val="1"/>
      <w:numFmt w:val="bullet"/>
      <w:lvlText w:val=""/>
      <w:lvlJc w:val="left"/>
      <w:pPr>
        <w:tabs>
          <w:tab w:val="left" w:pos="4576"/>
        </w:tabs>
        <w:ind w:left="4576" w:hanging="420"/>
      </w:pPr>
      <w:rPr>
        <w:rFonts w:hint="default" w:ascii="Times" w:hAnsi="Times"/>
      </w:rPr>
    </w:lvl>
    <w:lvl w:ilvl="5" w:tentative="0">
      <w:start w:val="1"/>
      <w:numFmt w:val="bullet"/>
      <w:lvlText w:val=""/>
      <w:lvlJc w:val="left"/>
      <w:pPr>
        <w:tabs>
          <w:tab w:val="left" w:pos="4996"/>
        </w:tabs>
        <w:ind w:left="4996" w:hanging="420"/>
      </w:pPr>
      <w:rPr>
        <w:rFonts w:hint="default" w:ascii="Times" w:hAnsi="Times"/>
      </w:rPr>
    </w:lvl>
    <w:lvl w:ilvl="6" w:tentative="0">
      <w:start w:val="1"/>
      <w:numFmt w:val="bullet"/>
      <w:lvlText w:val=""/>
      <w:lvlJc w:val="left"/>
      <w:pPr>
        <w:tabs>
          <w:tab w:val="left" w:pos="5416"/>
        </w:tabs>
        <w:ind w:left="5416" w:hanging="420"/>
      </w:pPr>
      <w:rPr>
        <w:rFonts w:hint="default" w:ascii="Times" w:hAnsi="Times"/>
      </w:rPr>
    </w:lvl>
    <w:lvl w:ilvl="7" w:tentative="0">
      <w:start w:val="1"/>
      <w:numFmt w:val="bullet"/>
      <w:lvlText w:val=""/>
      <w:lvlJc w:val="left"/>
      <w:pPr>
        <w:tabs>
          <w:tab w:val="left" w:pos="5836"/>
        </w:tabs>
        <w:ind w:left="5836" w:hanging="420"/>
      </w:pPr>
      <w:rPr>
        <w:rFonts w:hint="default" w:ascii="Times" w:hAnsi="Times"/>
      </w:rPr>
    </w:lvl>
    <w:lvl w:ilvl="8" w:tentative="0">
      <w:start w:val="1"/>
      <w:numFmt w:val="bullet"/>
      <w:lvlText w:val=""/>
      <w:lvlJc w:val="left"/>
      <w:pPr>
        <w:tabs>
          <w:tab w:val="left" w:pos="6256"/>
        </w:tabs>
        <w:ind w:left="6256" w:hanging="420"/>
      </w:pPr>
      <w:rPr>
        <w:rFonts w:hint="default" w:ascii="Times" w:hAnsi="Times"/>
      </w:rPr>
    </w:lvl>
  </w:abstractNum>
  <w:abstractNum w:abstractNumId="31">
    <w:nsid w:val="1FC91163"/>
    <w:multiLevelType w:val="multilevel"/>
    <w:tmpl w:val="1FC91163"/>
    <w:lvl w:ilvl="0" w:tentative="0">
      <w:start w:val="1"/>
      <w:numFmt w:val="decimal"/>
      <w:pStyle w:val="718"/>
      <w:suff w:val="nothing"/>
      <w:lvlText w:val="%1　"/>
      <w:lvlJc w:val="left"/>
      <w:pPr>
        <w:ind w:left="105" w:firstLine="0"/>
      </w:pPr>
      <w:rPr>
        <w:rFonts w:hint="eastAsia" w:ascii="Tahoma" w:hAnsi="Times New Roman" w:eastAsia="Tahoma"/>
        <w:b w:val="0"/>
        <w:i w:val="0"/>
        <w:sz w:val="21"/>
        <w:szCs w:val="21"/>
      </w:rPr>
    </w:lvl>
    <w:lvl w:ilvl="1" w:tentative="0">
      <w:start w:val="1"/>
      <w:numFmt w:val="decimal"/>
      <w:pStyle w:val="227"/>
      <w:suff w:val="nothing"/>
      <w:lvlText w:val="%1.%2　"/>
      <w:lvlJc w:val="left"/>
      <w:pPr>
        <w:ind w:left="560" w:firstLine="0"/>
      </w:pPr>
      <w:rPr>
        <w:rFonts w:hint="eastAsia" w:ascii="Tahoma" w:hAnsi="Times New Roman" w:eastAsia="Tahoma"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04"/>
      <w:suff w:val="nothing"/>
      <w:lvlText w:val="%1.%2.%3　"/>
      <w:lvlJc w:val="left"/>
      <w:pPr>
        <w:ind w:left="105" w:firstLine="0"/>
      </w:pPr>
      <w:rPr>
        <w:rFonts w:hint="eastAsia" w:ascii="Tahoma" w:hAnsi="Times New Roman" w:eastAsia="Tahoma"/>
        <w:b w:val="0"/>
        <w:i w:val="0"/>
        <w:sz w:val="21"/>
      </w:rPr>
    </w:lvl>
    <w:lvl w:ilvl="3" w:tentative="0">
      <w:start w:val="1"/>
      <w:numFmt w:val="decimal"/>
      <w:pStyle w:val="700"/>
      <w:suff w:val="nothing"/>
      <w:lvlText w:val="%1.%2.%3.%4　"/>
      <w:lvlJc w:val="left"/>
      <w:pPr>
        <w:ind w:left="840" w:firstLine="0"/>
      </w:pPr>
      <w:rPr>
        <w:rFonts w:hint="eastAsia" w:ascii="Tahoma" w:hAnsi="Times New Roman" w:eastAsia="Tahoma"/>
        <w:b w:val="0"/>
        <w:i w:val="0"/>
        <w:sz w:val="21"/>
      </w:rPr>
    </w:lvl>
    <w:lvl w:ilvl="4" w:tentative="0">
      <w:start w:val="1"/>
      <w:numFmt w:val="decimal"/>
      <w:pStyle w:val="699"/>
      <w:suff w:val="nothing"/>
      <w:lvlText w:val="%1.%2.%3.%4.%5　"/>
      <w:lvlJc w:val="left"/>
      <w:pPr>
        <w:ind w:left="0" w:firstLine="0"/>
      </w:pPr>
      <w:rPr>
        <w:rFonts w:hint="eastAsia" w:ascii="Tahoma" w:hAnsi="Times New Roman" w:eastAsia="Tahoma"/>
        <w:b w:val="0"/>
        <w:i w:val="0"/>
        <w:sz w:val="21"/>
      </w:rPr>
    </w:lvl>
    <w:lvl w:ilvl="5" w:tentative="0">
      <w:start w:val="1"/>
      <w:numFmt w:val="decimal"/>
      <w:pStyle w:val="770"/>
      <w:suff w:val="nothing"/>
      <w:lvlText w:val="%1.%2.%3.%4.%5.%6　"/>
      <w:lvlJc w:val="left"/>
      <w:pPr>
        <w:ind w:left="0" w:firstLine="0"/>
      </w:pPr>
      <w:rPr>
        <w:rFonts w:hint="eastAsia" w:ascii="Tahoma" w:hAnsi="Times New Roman" w:eastAsia="Tahoma"/>
        <w:b w:val="0"/>
        <w:i w:val="0"/>
        <w:sz w:val="21"/>
      </w:rPr>
    </w:lvl>
    <w:lvl w:ilvl="6" w:tentative="0">
      <w:start w:val="1"/>
      <w:numFmt w:val="decimal"/>
      <w:suff w:val="nothing"/>
      <w:lvlText w:val="%1%2.%3.%4.%5.%6.%7　"/>
      <w:lvlJc w:val="left"/>
      <w:pPr>
        <w:ind w:left="0" w:firstLine="0"/>
      </w:pPr>
      <w:rPr>
        <w:rFonts w:hint="eastAsia" w:ascii="Tahoma" w:hAnsi="Times New Roman" w:eastAsia="Tahoma"/>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21E17C36"/>
    <w:multiLevelType w:val="multilevel"/>
    <w:tmpl w:val="21E17C36"/>
    <w:lvl w:ilvl="0" w:tentative="0">
      <w:start w:val="1"/>
      <w:numFmt w:val="decimal"/>
      <w:pStyle w:val="1665"/>
      <w:lvlText w:val="%1."/>
      <w:lvlJc w:val="left"/>
      <w:pPr>
        <w:ind w:left="425" w:hanging="425"/>
      </w:pPr>
      <w:rPr>
        <w:rFonts w:ascii="宋体" w:hAnsi="宋体" w:eastAsia="宋体" w:cs="Times New Roman"/>
        <w:b w:val="0"/>
        <w:bCs w:val="0"/>
        <w:i w:val="0"/>
        <w:iCs w:val="0"/>
        <w:caps w:val="0"/>
        <w:smallCaps w:val="0"/>
        <w:strike w:val="0"/>
        <w:dstrike w:val="0"/>
        <w:snapToGrid w:val="0"/>
        <w:vanish w:val="0"/>
        <w:color w:val="000000"/>
        <w:spacing w:val="0"/>
        <w:kern w:val="0"/>
        <w:position w:val="0"/>
        <w:u w:val="none"/>
        <w:vertAlign w:val="baseline"/>
      </w:rPr>
    </w:lvl>
    <w:lvl w:ilvl="1" w:tentative="0">
      <w:start w:val="1"/>
      <w:numFmt w:val="decimal"/>
      <w:pStyle w:val="1671"/>
      <w:lvlText w:val="%1.%2."/>
      <w:lvlJc w:val="left"/>
      <w:pPr>
        <w:ind w:left="567" w:hanging="567"/>
      </w:pPr>
      <w:rPr>
        <w:rFonts w:ascii="宋体" w:hAnsi="宋体" w:eastAsia="宋体"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pStyle w:val="1646"/>
      <w:lvlText w:val="%1.%2.%3."/>
      <w:lvlJc w:val="left"/>
      <w:pPr>
        <w:ind w:left="709" w:hanging="709"/>
      </w:pPr>
      <w:rPr>
        <w:rFonts w:ascii="宋体" w:hAnsi="宋体" w:eastAsia="宋体"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1649"/>
      <w:lvlText w:val="%1.%2.%3.%4."/>
      <w:lvlJc w:val="left"/>
      <w:pPr>
        <w:ind w:left="1844" w:hanging="851"/>
      </w:pPr>
      <w:rPr>
        <w:rFonts w:ascii="宋体" w:hAnsi="宋体" w:eastAsia="宋体" w:cs="Times New Roman"/>
        <w:b w:val="0"/>
        <w:bCs w:val="0"/>
        <w:i w:val="0"/>
        <w:iCs w:val="0"/>
        <w:caps w:val="0"/>
        <w:smallCaps w:val="0"/>
        <w:strike w:val="0"/>
        <w:dstrike w:val="0"/>
        <w:snapToGrid w:val="0"/>
        <w:vanish w:val="0"/>
        <w:color w:val="000000"/>
        <w:spacing w:val="0"/>
        <w:w w:val="0"/>
        <w:kern w:val="0"/>
        <w:position w:val="0"/>
        <w:szCs w:val="0"/>
        <w:u w:val="none"/>
        <w:vertAlign w:val="baseline"/>
        <w:lang w:bidi="ar-SA"/>
      </w:rPr>
    </w:lvl>
    <w:lvl w:ilvl="4" w:tentative="0">
      <w:start w:val="1"/>
      <w:numFmt w:val="decimal"/>
      <w:pStyle w:val="1620"/>
      <w:lvlText w:val="%5)"/>
      <w:lvlJc w:val="left"/>
      <w:pPr>
        <w:ind w:left="992" w:hanging="992"/>
      </w:pPr>
      <w:rPr>
        <w:rFonts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5" w:tentative="0">
      <w:start w:val="1"/>
      <w:numFmt w:val="decimal"/>
      <w:pStyle w:val="1656"/>
      <w:lvlText w:val="（%6）"/>
      <w:lvlJc w:val="left"/>
      <w:pPr>
        <w:ind w:left="1701" w:hanging="1134"/>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3">
    <w:nsid w:val="27592A9F"/>
    <w:multiLevelType w:val="multilevel"/>
    <w:tmpl w:val="27592A9F"/>
    <w:lvl w:ilvl="0" w:tentative="0">
      <w:start w:val="1"/>
      <w:numFmt w:val="decimal"/>
      <w:isLgl/>
      <w:suff w:val="space"/>
      <w:lvlText w:val="%1"/>
      <w:lvlJc w:val="left"/>
      <w:pPr>
        <w:ind w:left="0" w:firstLine="0"/>
      </w:pPr>
      <w:rPr>
        <w:rFonts w:hint="eastAsia" w:ascii="宋体" w:eastAsia="宋体"/>
        <w:b/>
        <w:i w:val="0"/>
        <w:sz w:val="28"/>
        <w:szCs w:val="28"/>
      </w:rPr>
    </w:lvl>
    <w:lvl w:ilvl="1" w:tentative="0">
      <w:start w:val="1"/>
      <w:numFmt w:val="decimal"/>
      <w:suff w:val="space"/>
      <w:lvlText w:val="%1.%2"/>
      <w:lvlJc w:val="left"/>
      <w:pPr>
        <w:ind w:left="0" w:firstLine="0"/>
      </w:pPr>
      <w:rPr>
        <w:rFonts w:hint="eastAsia" w:ascii="宋体" w:eastAsia="宋体"/>
        <w:b w:val="0"/>
        <w:i w:val="0"/>
        <w:sz w:val="24"/>
        <w:szCs w:val="24"/>
      </w:rPr>
    </w:lvl>
    <w:lvl w:ilvl="2" w:tentative="0">
      <w:start w:val="1"/>
      <w:numFmt w:val="decimal"/>
      <w:suff w:val="space"/>
      <w:lvlText w:val="%1.%2.%3"/>
      <w:lvlJc w:val="left"/>
      <w:pPr>
        <w:ind w:left="0" w:firstLine="0"/>
      </w:pPr>
      <w:rPr>
        <w:rFonts w:hint="eastAsia" w:ascii="宋体" w:eastAsia="宋体"/>
        <w:b w:val="0"/>
        <w:i w:val="0"/>
        <w:sz w:val="24"/>
        <w:szCs w:val="24"/>
      </w:rPr>
    </w:lvl>
    <w:lvl w:ilvl="3" w:tentative="0">
      <w:start w:val="1"/>
      <w:numFmt w:val="decimal"/>
      <w:pStyle w:val="1438"/>
      <w:lvlText w:val="%1.%2.%3.%4"/>
      <w:lvlJc w:val="left"/>
      <w:pPr>
        <w:tabs>
          <w:tab w:val="left" w:pos="720"/>
        </w:tabs>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4">
    <w:nsid w:val="287C4DCD"/>
    <w:multiLevelType w:val="multilevel"/>
    <w:tmpl w:val="287C4DCD"/>
    <w:lvl w:ilvl="0" w:tentative="0">
      <w:start w:val="1"/>
      <w:numFmt w:val="bullet"/>
      <w:pStyle w:val="521"/>
      <w:lvlText w:val=""/>
      <w:lvlJc w:val="left"/>
      <w:pPr>
        <w:tabs>
          <w:tab w:val="left" w:pos="2485"/>
        </w:tabs>
        <w:ind w:left="2485" w:hanging="360"/>
      </w:pPr>
      <w:rPr>
        <w:rFonts w:hint="default" w:ascii="Times" w:hAnsi="Times"/>
        <w:sz w:val="36"/>
      </w:rPr>
    </w:lvl>
    <w:lvl w:ilvl="1" w:tentative="0">
      <w:start w:val="1"/>
      <w:numFmt w:val="bullet"/>
      <w:lvlText w:val="o"/>
      <w:lvlJc w:val="left"/>
      <w:pPr>
        <w:tabs>
          <w:tab w:val="left" w:pos="2845"/>
        </w:tabs>
        <w:ind w:left="2845" w:hanging="360"/>
      </w:pPr>
      <w:rPr>
        <w:rFonts w:hint="default" w:ascii="ˎ̥" w:hAnsi="ˎ̥"/>
      </w:rPr>
    </w:lvl>
    <w:lvl w:ilvl="2" w:tentative="0">
      <w:start w:val="1"/>
      <w:numFmt w:val="bullet"/>
      <w:lvlText w:val=""/>
      <w:lvlJc w:val="left"/>
      <w:pPr>
        <w:tabs>
          <w:tab w:val="left" w:pos="3565"/>
        </w:tabs>
        <w:ind w:left="3565" w:hanging="360"/>
      </w:pPr>
      <w:rPr>
        <w:rFonts w:hint="default" w:ascii="Times" w:hAnsi="Times"/>
      </w:rPr>
    </w:lvl>
    <w:lvl w:ilvl="3" w:tentative="0">
      <w:start w:val="1"/>
      <w:numFmt w:val="bullet"/>
      <w:lvlText w:val=""/>
      <w:lvlJc w:val="left"/>
      <w:pPr>
        <w:tabs>
          <w:tab w:val="left" w:pos="4285"/>
        </w:tabs>
        <w:ind w:left="4285" w:hanging="360"/>
      </w:pPr>
      <w:rPr>
        <w:rFonts w:hint="default" w:ascii="Symbol" w:hAnsi="Symbol"/>
      </w:rPr>
    </w:lvl>
    <w:lvl w:ilvl="4" w:tentative="0">
      <w:start w:val="1"/>
      <w:numFmt w:val="bullet"/>
      <w:lvlText w:val="o"/>
      <w:lvlJc w:val="left"/>
      <w:pPr>
        <w:tabs>
          <w:tab w:val="left" w:pos="5005"/>
        </w:tabs>
        <w:ind w:left="5005" w:hanging="360"/>
      </w:pPr>
      <w:rPr>
        <w:rFonts w:hint="default" w:ascii="ˎ̥" w:hAnsi="ˎ̥"/>
      </w:rPr>
    </w:lvl>
    <w:lvl w:ilvl="5" w:tentative="0">
      <w:start w:val="1"/>
      <w:numFmt w:val="bullet"/>
      <w:lvlText w:val=""/>
      <w:lvlJc w:val="left"/>
      <w:pPr>
        <w:tabs>
          <w:tab w:val="left" w:pos="5725"/>
        </w:tabs>
        <w:ind w:left="5725" w:hanging="360"/>
      </w:pPr>
      <w:rPr>
        <w:rFonts w:hint="default" w:ascii="Times" w:hAnsi="Times"/>
      </w:rPr>
    </w:lvl>
    <w:lvl w:ilvl="6" w:tentative="0">
      <w:start w:val="1"/>
      <w:numFmt w:val="bullet"/>
      <w:lvlText w:val=""/>
      <w:lvlJc w:val="left"/>
      <w:pPr>
        <w:tabs>
          <w:tab w:val="left" w:pos="6445"/>
        </w:tabs>
        <w:ind w:left="6445" w:hanging="360"/>
      </w:pPr>
      <w:rPr>
        <w:rFonts w:hint="default" w:ascii="Symbol" w:hAnsi="Symbol"/>
      </w:rPr>
    </w:lvl>
    <w:lvl w:ilvl="7" w:tentative="0">
      <w:start w:val="1"/>
      <w:numFmt w:val="bullet"/>
      <w:lvlText w:val="o"/>
      <w:lvlJc w:val="left"/>
      <w:pPr>
        <w:tabs>
          <w:tab w:val="left" w:pos="7165"/>
        </w:tabs>
        <w:ind w:left="7165" w:hanging="360"/>
      </w:pPr>
      <w:rPr>
        <w:rFonts w:hint="default" w:ascii="ˎ̥" w:hAnsi="ˎ̥"/>
      </w:rPr>
    </w:lvl>
    <w:lvl w:ilvl="8" w:tentative="0">
      <w:start w:val="1"/>
      <w:numFmt w:val="bullet"/>
      <w:lvlText w:val=""/>
      <w:lvlJc w:val="left"/>
      <w:pPr>
        <w:tabs>
          <w:tab w:val="left" w:pos="7885"/>
        </w:tabs>
        <w:ind w:left="7885" w:hanging="360"/>
      </w:pPr>
      <w:rPr>
        <w:rFonts w:hint="default" w:ascii="Times" w:hAnsi="Times"/>
      </w:rPr>
    </w:lvl>
  </w:abstractNum>
  <w:abstractNum w:abstractNumId="35">
    <w:nsid w:val="28BB538C"/>
    <w:multiLevelType w:val="multilevel"/>
    <w:tmpl w:val="28BB538C"/>
    <w:lvl w:ilvl="0" w:tentative="0">
      <w:start w:val="1"/>
      <w:numFmt w:val="none"/>
      <w:suff w:val="space"/>
      <w:lvlText w:val=""/>
      <w:lvlJc w:val="left"/>
      <w:pPr>
        <w:ind w:left="0" w:firstLine="0"/>
      </w:pPr>
      <w:rPr>
        <w:rFonts w:hint="eastAsia"/>
      </w:rPr>
    </w:lvl>
    <w:lvl w:ilvl="1" w:tentative="0">
      <w:start w:val="1"/>
      <w:numFmt w:val="decimal"/>
      <w:pStyle w:val="1471"/>
      <w:suff w:val="space"/>
      <w:lvlText w:val="%2 "/>
      <w:lvlJc w:val="left"/>
      <w:pPr>
        <w:ind w:left="200" w:firstLine="0"/>
      </w:pPr>
      <w:rPr>
        <w:rFonts w:hint="eastAsia" w:ascii="宋体" w:eastAsia="宋体"/>
        <w:b/>
        <w:i w:val="0"/>
        <w:spacing w:val="10"/>
        <w:w w:val="95"/>
        <w:position w:val="0"/>
        <w:sz w:val="28"/>
      </w:rPr>
    </w:lvl>
    <w:lvl w:ilvl="2" w:tentative="0">
      <w:start w:val="1"/>
      <w:numFmt w:val="decimal"/>
      <w:pStyle w:val="1307"/>
      <w:suff w:val="space"/>
      <w:lvlText w:val="%2.%3 "/>
      <w:lvlJc w:val="left"/>
      <w:pPr>
        <w:ind w:left="200" w:firstLine="0"/>
      </w:pPr>
      <w:rPr>
        <w:rFonts w:hint="eastAsia" w:ascii="宋体" w:eastAsia="宋体"/>
        <w:b/>
        <w:i w:val="0"/>
        <w:spacing w:val="10"/>
        <w:w w:val="95"/>
        <w:position w:val="0"/>
        <w:sz w:val="24"/>
      </w:rPr>
    </w:lvl>
    <w:lvl w:ilvl="3" w:tentative="0">
      <w:start w:val="1"/>
      <w:numFmt w:val="decimal"/>
      <w:pStyle w:val="1137"/>
      <w:suff w:val="space"/>
      <w:lvlText w:val="%2.%3.%4 "/>
      <w:lvlJc w:val="left"/>
      <w:pPr>
        <w:ind w:left="200" w:firstLine="0"/>
      </w:pPr>
      <w:rPr>
        <w:rFonts w:hint="eastAsia" w:ascii="宋体" w:eastAsia="宋体"/>
        <w:b/>
        <w:i w:val="0"/>
        <w:spacing w:val="10"/>
        <w:w w:val="95"/>
        <w:position w:val="0"/>
        <w:sz w:val="21"/>
      </w:rPr>
    </w:lvl>
    <w:lvl w:ilvl="4" w:tentative="0">
      <w:start w:val="1"/>
      <w:numFmt w:val="decimal"/>
      <w:pStyle w:val="879"/>
      <w:suff w:val="space"/>
      <w:lvlText w:val="%2.%3.%4.%5 "/>
      <w:lvlJc w:val="left"/>
      <w:pPr>
        <w:ind w:left="200" w:firstLine="0"/>
      </w:pPr>
      <w:rPr>
        <w:rFonts w:hint="eastAsia" w:ascii="宋体" w:eastAsia="宋体"/>
        <w:b/>
        <w:i w:val="0"/>
        <w:spacing w:val="6"/>
        <w:w w:val="95"/>
        <w:position w:val="0"/>
        <w:sz w:val="21"/>
      </w:rPr>
    </w:lvl>
    <w:lvl w:ilvl="5" w:tentative="0">
      <w:start w:val="1"/>
      <w:numFmt w:val="decimal"/>
      <w:pStyle w:val="553"/>
      <w:suff w:val="space"/>
      <w:lvlText w:val="%6)"/>
      <w:lvlJc w:val="left"/>
      <w:pPr>
        <w:ind w:left="0" w:firstLine="0"/>
      </w:pPr>
      <w:rPr>
        <w:rFonts w:hint="eastAsia" w:ascii="宋体" w:eastAsia="宋体"/>
        <w:b w:val="0"/>
        <w:i w:val="0"/>
        <w:spacing w:val="6"/>
        <w:w w:val="95"/>
        <w:position w:val="0"/>
        <w:sz w:val="21"/>
      </w:rPr>
    </w:lvl>
    <w:lvl w:ilvl="6" w:tentative="0">
      <w:start w:val="1"/>
      <w:numFmt w:val="upperLetter"/>
      <w:pStyle w:val="1457"/>
      <w:suff w:val="space"/>
      <w:lvlText w:val="%7)"/>
      <w:lvlJc w:val="left"/>
      <w:pPr>
        <w:ind w:left="0" w:firstLine="0"/>
      </w:pPr>
      <w:rPr>
        <w:rFonts w:hint="eastAsia" w:ascii="宋体" w:eastAsia="宋体"/>
        <w:spacing w:val="10"/>
        <w:w w:val="95"/>
        <w:sz w:val="21"/>
      </w:rPr>
    </w:lvl>
    <w:lvl w:ilvl="7" w:tentative="0">
      <w:start w:val="1"/>
      <w:numFmt w:val="none"/>
      <w:pStyle w:val="1138"/>
      <w:lvlText w:val=""/>
      <w:lvlJc w:val="left"/>
      <w:pPr>
        <w:tabs>
          <w:tab w:val="left" w:pos="560"/>
        </w:tabs>
        <w:ind w:left="200" w:firstLine="0"/>
      </w:pPr>
      <w:rPr>
        <w:rFonts w:hint="eastAsia"/>
      </w:rPr>
    </w:lvl>
    <w:lvl w:ilvl="8" w:tentative="0">
      <w:start w:val="1"/>
      <w:numFmt w:val="decimal"/>
      <w:lvlText w:val="%1.%2.%3.%4.%5.%6.%7.%8.%9."/>
      <w:lvlJc w:val="left"/>
      <w:pPr>
        <w:tabs>
          <w:tab w:val="left" w:pos="7780"/>
        </w:tabs>
        <w:ind w:left="7780" w:hanging="1559"/>
      </w:pPr>
      <w:rPr>
        <w:rFonts w:hint="eastAsia"/>
      </w:rPr>
    </w:lvl>
  </w:abstractNum>
  <w:abstractNum w:abstractNumId="36">
    <w:nsid w:val="28F2093A"/>
    <w:multiLevelType w:val="multilevel"/>
    <w:tmpl w:val="28F2093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isLgl/>
      <w:lvlText w:val="%3%1.%2..%4."/>
      <w:lvlJc w:val="left"/>
      <w:pPr>
        <w:tabs>
          <w:tab w:val="left" w:pos="851"/>
        </w:tabs>
        <w:ind w:left="851" w:hanging="851"/>
      </w:pPr>
      <w:rPr>
        <w:rFonts w:hint="eastAsia"/>
      </w:rPr>
    </w:lvl>
    <w:lvl w:ilvl="4" w:tentative="0">
      <w:start w:val="1"/>
      <w:numFmt w:val="decimal"/>
      <w:pStyle w:val="1136"/>
      <w:lvlText w:val="%1.%2.%3.%4.%5."/>
      <w:lvlJc w:val="left"/>
      <w:pPr>
        <w:tabs>
          <w:tab w:val="left" w:pos="0"/>
        </w:tabs>
        <w:ind w:left="0" w:firstLine="0"/>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7">
    <w:nsid w:val="298F7FFC"/>
    <w:multiLevelType w:val="multilevel"/>
    <w:tmpl w:val="298F7FFC"/>
    <w:lvl w:ilvl="0" w:tentative="0">
      <w:start w:val="1"/>
      <w:numFmt w:val="bullet"/>
      <w:lvlText w:val=""/>
      <w:lvlJc w:val="left"/>
      <w:pPr>
        <w:tabs>
          <w:tab w:val="left" w:pos="1361"/>
        </w:tabs>
        <w:ind w:left="1361" w:hanging="454"/>
      </w:pPr>
      <w:rPr>
        <w:rFonts w:hint="default" w:ascii="Times" w:hAnsi="Times"/>
      </w:rPr>
    </w:lvl>
    <w:lvl w:ilvl="1" w:tentative="0">
      <w:start w:val="1"/>
      <w:numFmt w:val="bullet"/>
      <w:pStyle w:val="1430"/>
      <w:lvlText w:val=""/>
      <w:lvlJc w:val="left"/>
      <w:pPr>
        <w:tabs>
          <w:tab w:val="left" w:pos="1680"/>
        </w:tabs>
        <w:ind w:left="1680" w:hanging="420"/>
      </w:pPr>
      <w:rPr>
        <w:rFonts w:hint="default" w:ascii="Times" w:hAnsi="Times"/>
      </w:rPr>
    </w:lvl>
    <w:lvl w:ilvl="2" w:tentative="0">
      <w:start w:val="1"/>
      <w:numFmt w:val="bullet"/>
      <w:lvlText w:val=""/>
      <w:lvlJc w:val="left"/>
      <w:pPr>
        <w:tabs>
          <w:tab w:val="left" w:pos="2100"/>
        </w:tabs>
        <w:ind w:left="2100" w:hanging="420"/>
      </w:pPr>
      <w:rPr>
        <w:rFonts w:hint="default" w:ascii="Times" w:hAnsi="Times"/>
      </w:rPr>
    </w:lvl>
    <w:lvl w:ilvl="3" w:tentative="0">
      <w:start w:val="1"/>
      <w:numFmt w:val="bullet"/>
      <w:lvlText w:val=""/>
      <w:lvlJc w:val="left"/>
      <w:pPr>
        <w:tabs>
          <w:tab w:val="left" w:pos="2520"/>
        </w:tabs>
        <w:ind w:left="2520" w:hanging="420"/>
      </w:pPr>
      <w:rPr>
        <w:rFonts w:hint="default" w:ascii="Times" w:hAnsi="Times"/>
      </w:rPr>
    </w:lvl>
    <w:lvl w:ilvl="4" w:tentative="0">
      <w:start w:val="1"/>
      <w:numFmt w:val="bullet"/>
      <w:lvlText w:val=""/>
      <w:lvlJc w:val="left"/>
      <w:pPr>
        <w:tabs>
          <w:tab w:val="left" w:pos="2940"/>
        </w:tabs>
        <w:ind w:left="2940" w:hanging="420"/>
      </w:pPr>
      <w:rPr>
        <w:rFonts w:hint="default" w:ascii="Times" w:hAnsi="Times"/>
      </w:rPr>
    </w:lvl>
    <w:lvl w:ilvl="5" w:tentative="0">
      <w:start w:val="1"/>
      <w:numFmt w:val="bullet"/>
      <w:lvlText w:val=""/>
      <w:lvlJc w:val="left"/>
      <w:pPr>
        <w:tabs>
          <w:tab w:val="left" w:pos="3360"/>
        </w:tabs>
        <w:ind w:left="3360" w:hanging="420"/>
      </w:pPr>
      <w:rPr>
        <w:rFonts w:hint="default" w:ascii="Times" w:hAnsi="Times"/>
      </w:rPr>
    </w:lvl>
    <w:lvl w:ilvl="6" w:tentative="0">
      <w:start w:val="1"/>
      <w:numFmt w:val="bullet"/>
      <w:lvlText w:val=""/>
      <w:lvlJc w:val="left"/>
      <w:pPr>
        <w:tabs>
          <w:tab w:val="left" w:pos="3780"/>
        </w:tabs>
        <w:ind w:left="3780" w:hanging="420"/>
      </w:pPr>
      <w:rPr>
        <w:rFonts w:hint="default" w:ascii="Times" w:hAnsi="Times"/>
      </w:rPr>
    </w:lvl>
    <w:lvl w:ilvl="7" w:tentative="0">
      <w:start w:val="1"/>
      <w:numFmt w:val="bullet"/>
      <w:lvlText w:val=""/>
      <w:lvlJc w:val="left"/>
      <w:pPr>
        <w:tabs>
          <w:tab w:val="left" w:pos="4200"/>
        </w:tabs>
        <w:ind w:left="4200" w:hanging="420"/>
      </w:pPr>
      <w:rPr>
        <w:rFonts w:hint="default" w:ascii="Times" w:hAnsi="Times"/>
      </w:rPr>
    </w:lvl>
    <w:lvl w:ilvl="8" w:tentative="0">
      <w:start w:val="1"/>
      <w:numFmt w:val="bullet"/>
      <w:lvlText w:val=""/>
      <w:lvlJc w:val="left"/>
      <w:pPr>
        <w:tabs>
          <w:tab w:val="left" w:pos="4620"/>
        </w:tabs>
        <w:ind w:left="4620" w:hanging="420"/>
      </w:pPr>
      <w:rPr>
        <w:rFonts w:hint="default" w:ascii="Times" w:hAnsi="Times"/>
      </w:rPr>
    </w:lvl>
  </w:abstractNum>
  <w:abstractNum w:abstractNumId="38">
    <w:nsid w:val="2A472E41"/>
    <w:multiLevelType w:val="multilevel"/>
    <w:tmpl w:val="2A472E41"/>
    <w:lvl w:ilvl="0" w:tentative="0">
      <w:start w:val="1"/>
      <w:numFmt w:val="bullet"/>
      <w:pStyle w:val="652"/>
      <w:lvlText w:val=""/>
      <w:lvlJc w:val="left"/>
      <w:pPr>
        <w:tabs>
          <w:tab w:val="left" w:pos="2325"/>
        </w:tabs>
        <w:ind w:left="2573" w:hanging="653"/>
      </w:pPr>
      <w:rPr>
        <w:rFonts w:hint="default" w:ascii="Times" w:hAnsi="Times"/>
      </w:rPr>
    </w:lvl>
    <w:lvl w:ilvl="1" w:tentative="0">
      <w:start w:val="1"/>
      <w:numFmt w:val="bullet"/>
      <w:lvlText w:val=""/>
      <w:lvlJc w:val="left"/>
      <w:pPr>
        <w:tabs>
          <w:tab w:val="left" w:pos="1294"/>
        </w:tabs>
        <w:ind w:left="1294" w:hanging="420"/>
      </w:pPr>
      <w:rPr>
        <w:rFonts w:hint="default" w:ascii="Times" w:hAnsi="Times"/>
      </w:rPr>
    </w:lvl>
    <w:lvl w:ilvl="2" w:tentative="0">
      <w:start w:val="1"/>
      <w:numFmt w:val="bullet"/>
      <w:lvlText w:val=""/>
      <w:lvlJc w:val="left"/>
      <w:pPr>
        <w:tabs>
          <w:tab w:val="left" w:pos="1714"/>
        </w:tabs>
        <w:ind w:left="1714" w:hanging="420"/>
      </w:pPr>
      <w:rPr>
        <w:rFonts w:hint="default" w:ascii="Times" w:hAnsi="Times"/>
      </w:rPr>
    </w:lvl>
    <w:lvl w:ilvl="3" w:tentative="0">
      <w:start w:val="1"/>
      <w:numFmt w:val="bullet"/>
      <w:lvlText w:val=""/>
      <w:lvlJc w:val="left"/>
      <w:pPr>
        <w:tabs>
          <w:tab w:val="left" w:pos="2134"/>
        </w:tabs>
        <w:ind w:left="2134" w:hanging="420"/>
      </w:pPr>
      <w:rPr>
        <w:rFonts w:hint="default" w:ascii="Times" w:hAnsi="Times"/>
      </w:rPr>
    </w:lvl>
    <w:lvl w:ilvl="4" w:tentative="0">
      <w:start w:val="1"/>
      <w:numFmt w:val="bullet"/>
      <w:lvlText w:val=""/>
      <w:lvlJc w:val="left"/>
      <w:pPr>
        <w:tabs>
          <w:tab w:val="left" w:pos="2554"/>
        </w:tabs>
        <w:ind w:left="2554" w:hanging="420"/>
      </w:pPr>
      <w:rPr>
        <w:rFonts w:hint="default" w:ascii="Times" w:hAnsi="Times"/>
      </w:rPr>
    </w:lvl>
    <w:lvl w:ilvl="5" w:tentative="0">
      <w:start w:val="1"/>
      <w:numFmt w:val="bullet"/>
      <w:lvlText w:val=""/>
      <w:lvlJc w:val="left"/>
      <w:pPr>
        <w:tabs>
          <w:tab w:val="left" w:pos="2974"/>
        </w:tabs>
        <w:ind w:left="2974" w:hanging="420"/>
      </w:pPr>
      <w:rPr>
        <w:rFonts w:hint="default" w:ascii="Times" w:hAnsi="Times"/>
      </w:rPr>
    </w:lvl>
    <w:lvl w:ilvl="6" w:tentative="0">
      <w:start w:val="1"/>
      <w:numFmt w:val="bullet"/>
      <w:lvlText w:val=""/>
      <w:lvlJc w:val="left"/>
      <w:pPr>
        <w:tabs>
          <w:tab w:val="left" w:pos="3394"/>
        </w:tabs>
        <w:ind w:left="3394" w:hanging="420"/>
      </w:pPr>
      <w:rPr>
        <w:rFonts w:hint="default" w:ascii="Times" w:hAnsi="Times"/>
      </w:rPr>
    </w:lvl>
    <w:lvl w:ilvl="7" w:tentative="0">
      <w:start w:val="1"/>
      <w:numFmt w:val="bullet"/>
      <w:lvlText w:val=""/>
      <w:lvlJc w:val="left"/>
      <w:pPr>
        <w:tabs>
          <w:tab w:val="left" w:pos="3814"/>
        </w:tabs>
        <w:ind w:left="3814" w:hanging="420"/>
      </w:pPr>
      <w:rPr>
        <w:rFonts w:hint="default" w:ascii="Times" w:hAnsi="Times"/>
      </w:rPr>
    </w:lvl>
    <w:lvl w:ilvl="8" w:tentative="0">
      <w:start w:val="1"/>
      <w:numFmt w:val="bullet"/>
      <w:lvlText w:val=""/>
      <w:lvlJc w:val="left"/>
      <w:pPr>
        <w:tabs>
          <w:tab w:val="left" w:pos="4234"/>
        </w:tabs>
        <w:ind w:left="4234" w:hanging="420"/>
      </w:pPr>
      <w:rPr>
        <w:rFonts w:hint="default" w:ascii="Times" w:hAnsi="Times"/>
      </w:rPr>
    </w:lvl>
  </w:abstractNum>
  <w:abstractNum w:abstractNumId="39">
    <w:nsid w:val="30626563"/>
    <w:multiLevelType w:val="multilevel"/>
    <w:tmpl w:val="30626563"/>
    <w:lvl w:ilvl="0" w:tentative="0">
      <w:start w:val="1"/>
      <w:numFmt w:val="decimal"/>
      <w:pStyle w:val="597"/>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3283032C"/>
    <w:multiLevelType w:val="singleLevel"/>
    <w:tmpl w:val="3283032C"/>
    <w:lvl w:ilvl="0" w:tentative="0">
      <w:start w:val="1"/>
      <w:numFmt w:val="decimal"/>
      <w:pStyle w:val="1462"/>
      <w:lvlText w:val="（%1） "/>
      <w:lvlJc w:val="left"/>
      <w:pPr>
        <w:tabs>
          <w:tab w:val="left" w:pos="1202"/>
        </w:tabs>
        <w:ind w:left="0" w:firstLine="482"/>
      </w:pPr>
      <w:rPr>
        <w:rFonts w:hint="default" w:ascii="Times New Roman" w:hAnsi="Times New Roman"/>
        <w:caps w:val="0"/>
        <w:strike w:val="0"/>
        <w:dstrike w:val="0"/>
        <w:vanish w:val="0"/>
        <w:color w:val="auto"/>
        <w:sz w:val="24"/>
        <w:vertAlign w:val="baseline"/>
        <w14:shadow w14:blurRad="0" w14:dist="0" w14:dir="0" w14:sx="0" w14:sy="0" w14:kx="0" w14:ky="0" w14:algn="none">
          <w14:srgbClr w14:val="000000"/>
        </w14:shadow>
      </w:rPr>
    </w:lvl>
  </w:abstractNum>
  <w:abstractNum w:abstractNumId="41">
    <w:nsid w:val="329F3A32"/>
    <w:multiLevelType w:val="multilevel"/>
    <w:tmpl w:val="329F3A32"/>
    <w:lvl w:ilvl="0" w:tentative="0">
      <w:start w:val="1"/>
      <w:numFmt w:val="decimal"/>
      <w:pStyle w:val="1031"/>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342F2CEB"/>
    <w:multiLevelType w:val="multilevel"/>
    <w:tmpl w:val="342F2CEB"/>
    <w:lvl w:ilvl="0" w:tentative="0">
      <w:start w:val="1"/>
      <w:numFmt w:val="decimal"/>
      <w:pStyle w:val="871"/>
      <w:isLgl/>
      <w:lvlText w:val="%1."/>
      <w:lvlJc w:val="left"/>
      <w:pPr>
        <w:tabs>
          <w:tab w:val="left" w:pos="567"/>
        </w:tabs>
        <w:ind w:left="567" w:hanging="567"/>
      </w:pPr>
      <w:rPr>
        <w:rFonts w:hint="eastAsia"/>
      </w:rPr>
    </w:lvl>
    <w:lvl w:ilvl="1" w:tentative="0">
      <w:start w:val="1"/>
      <w:numFmt w:val="decimal"/>
      <w:pStyle w:val="628"/>
      <w:lvlText w:val="%1.%2"/>
      <w:lvlJc w:val="left"/>
      <w:pPr>
        <w:tabs>
          <w:tab w:val="left" w:pos="851"/>
        </w:tabs>
        <w:ind w:left="851" w:hanging="851"/>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3">
    <w:nsid w:val="347A721E"/>
    <w:multiLevelType w:val="multilevel"/>
    <w:tmpl w:val="347A721E"/>
    <w:lvl w:ilvl="0" w:tentative="0">
      <w:start w:val="1"/>
      <w:numFmt w:val="decimal"/>
      <w:pStyle w:val="1283"/>
      <w:lvlText w:val="%1)"/>
      <w:lvlJc w:val="left"/>
      <w:pPr>
        <w:tabs>
          <w:tab w:val="left" w:pos="1134"/>
        </w:tabs>
        <w:ind w:left="1134" w:hanging="567"/>
      </w:pPr>
      <w:rPr>
        <w:rFonts w:hint="default" w:ascii="Times New Roman" w:hAnsi="Times New Roman" w:eastAsia="Tahoma"/>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366452A2"/>
    <w:multiLevelType w:val="multilevel"/>
    <w:tmpl w:val="366452A2"/>
    <w:lvl w:ilvl="0" w:tentative="0">
      <w:start w:val="1"/>
      <w:numFmt w:val="decimal"/>
      <w:pStyle w:val="486"/>
      <w:isLgl/>
      <w:lvlText w:val="%1."/>
      <w:lvlJc w:val="left"/>
      <w:pPr>
        <w:tabs>
          <w:tab w:val="left" w:pos="567"/>
        </w:tabs>
        <w:ind w:left="567" w:hanging="567"/>
      </w:pPr>
      <w:rPr>
        <w:rFonts w:hint="eastAsia"/>
      </w:rPr>
    </w:lvl>
    <w:lvl w:ilvl="1" w:tentative="0">
      <w:start w:val="1"/>
      <w:numFmt w:val="decimal"/>
      <w:lvlText w:val="%1.%2"/>
      <w:lvlJc w:val="left"/>
      <w:pPr>
        <w:tabs>
          <w:tab w:val="left" w:pos="851"/>
        </w:tabs>
        <w:ind w:left="851" w:hanging="851"/>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5">
    <w:nsid w:val="369E123F"/>
    <w:multiLevelType w:val="multilevel"/>
    <w:tmpl w:val="369E123F"/>
    <w:lvl w:ilvl="0" w:tentative="0">
      <w:start w:val="1"/>
      <w:numFmt w:val="decimal"/>
      <w:lvlText w:val="%1)"/>
      <w:lvlJc w:val="left"/>
      <w:pPr>
        <w:tabs>
          <w:tab w:val="left" w:pos="1134"/>
        </w:tabs>
        <w:ind w:left="1134" w:hanging="567"/>
      </w:pPr>
      <w:rPr>
        <w:rFonts w:hint="default" w:ascii="Times New Roman" w:hAnsi="Times New Roman" w:eastAsia="Tahoma"/>
        <w:b/>
        <w:i w:val="0"/>
        <w:sz w:val="28"/>
      </w:rPr>
    </w:lvl>
    <w:lvl w:ilvl="1" w:tentative="0">
      <w:start w:val="1"/>
      <w:numFmt w:val="decimal"/>
      <w:lvlText w:val="%2)"/>
      <w:lvlJc w:val="left"/>
      <w:pPr>
        <w:tabs>
          <w:tab w:val="left" w:pos="1134"/>
        </w:tabs>
        <w:ind w:left="1134" w:hanging="567"/>
      </w:pPr>
      <w:rPr>
        <w:rFonts w:hint="default" w:ascii="Times New Roman" w:hAnsi="Times New Roman"/>
        <w:b/>
        <w:i w:val="0"/>
        <w:sz w:val="28"/>
      </w:rPr>
    </w:lvl>
    <w:lvl w:ilvl="2" w:tentative="0">
      <w:start w:val="1"/>
      <w:numFmt w:val="decimal"/>
      <w:lvlText w:val="%3)"/>
      <w:lvlJc w:val="left"/>
      <w:pPr>
        <w:tabs>
          <w:tab w:val="left" w:pos="1134"/>
        </w:tabs>
        <w:ind w:left="1134" w:hanging="567"/>
      </w:pPr>
      <w:rPr>
        <w:rFonts w:hint="default" w:ascii="Times New Roman" w:hAnsi="Times New Roman"/>
        <w:b/>
        <w:i w:val="0"/>
        <w:sz w:val="28"/>
      </w:rPr>
    </w:lvl>
    <w:lvl w:ilvl="3" w:tentative="0">
      <w:start w:val="1"/>
      <w:numFmt w:val="bullet"/>
      <w:lvlText w:val=""/>
      <w:lvlJc w:val="left"/>
      <w:pPr>
        <w:tabs>
          <w:tab w:val="left" w:pos="1134"/>
        </w:tabs>
        <w:ind w:left="1134" w:hanging="567"/>
      </w:pPr>
      <w:rPr>
        <w:rFonts w:hint="default" w:ascii="Times" w:hAnsi="Times" w:eastAsia="Tahoma"/>
        <w:b w:val="0"/>
        <w:i w:val="0"/>
        <w:kern w:val="28"/>
        <w:sz w:val="28"/>
      </w:rPr>
    </w:lvl>
    <w:lvl w:ilvl="4" w:tentative="0">
      <w:start w:val="4"/>
      <w:numFmt w:val="decimal"/>
      <w:pStyle w:val="814"/>
      <w:lvlText w:val="%5．"/>
      <w:lvlJc w:val="left"/>
      <w:pPr>
        <w:tabs>
          <w:tab w:val="left" w:pos="2400"/>
        </w:tabs>
        <w:ind w:left="2400" w:hanging="720"/>
      </w:pPr>
      <w:rPr>
        <w:rFonts w:hint="eastAsia"/>
      </w:rPr>
    </w:lvl>
    <w:lvl w:ilvl="5" w:tentative="0">
      <w:start w:val="1"/>
      <w:numFmt w:val="decimal"/>
      <w:lvlText w:val="%6."/>
      <w:lvlJc w:val="left"/>
      <w:pPr>
        <w:tabs>
          <w:tab w:val="left" w:pos="2460"/>
        </w:tabs>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38682E89"/>
    <w:multiLevelType w:val="singleLevel"/>
    <w:tmpl w:val="38682E89"/>
    <w:lvl w:ilvl="0" w:tentative="0">
      <w:start w:val="1"/>
      <w:numFmt w:val="decimal"/>
      <w:pStyle w:val="898"/>
      <w:lvlText w:val="%1)"/>
      <w:lvlJc w:val="left"/>
      <w:pPr>
        <w:tabs>
          <w:tab w:val="left" w:pos="1134"/>
        </w:tabs>
        <w:ind w:left="1134" w:hanging="567"/>
      </w:pPr>
      <w:rPr>
        <w:rFonts w:hint="default" w:ascii="Times New Roman" w:hAnsi="Times New Roman"/>
        <w:b w:val="0"/>
        <w:i w:val="0"/>
        <w:sz w:val="28"/>
      </w:rPr>
    </w:lvl>
  </w:abstractNum>
  <w:abstractNum w:abstractNumId="47">
    <w:nsid w:val="389151D5"/>
    <w:multiLevelType w:val="multilevel"/>
    <w:tmpl w:val="389151D5"/>
    <w:lvl w:ilvl="0" w:tentative="0">
      <w:start w:val="1"/>
      <w:numFmt w:val="bullet"/>
      <w:pStyle w:val="1446"/>
      <w:lvlText w:val=""/>
      <w:lvlJc w:val="left"/>
      <w:pPr>
        <w:tabs>
          <w:tab w:val="left" w:pos="851"/>
        </w:tabs>
        <w:ind w:left="851" w:hanging="284"/>
      </w:pPr>
      <w:rPr>
        <w:rFonts w:hint="default" w:ascii="Times" w:hAnsi="Times"/>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3A656651"/>
    <w:multiLevelType w:val="singleLevel"/>
    <w:tmpl w:val="3A656651"/>
    <w:lvl w:ilvl="0" w:tentative="0">
      <w:start w:val="1"/>
      <w:numFmt w:val="decimal"/>
      <w:pStyle w:val="491"/>
      <w:lvlText w:val="%1)"/>
      <w:lvlJc w:val="left"/>
      <w:pPr>
        <w:tabs>
          <w:tab w:val="left" w:pos="1134"/>
        </w:tabs>
        <w:ind w:left="1134" w:hanging="567"/>
      </w:pPr>
      <w:rPr>
        <w:rFonts w:hint="default" w:ascii="Times New Roman" w:hAnsi="Times New Roman"/>
        <w:b/>
        <w:i w:val="0"/>
        <w:sz w:val="28"/>
      </w:rPr>
    </w:lvl>
  </w:abstractNum>
  <w:abstractNum w:abstractNumId="49">
    <w:nsid w:val="3D5C2CEC"/>
    <w:multiLevelType w:val="multilevel"/>
    <w:tmpl w:val="3D5C2CEC"/>
    <w:lvl w:ilvl="0" w:tentative="0">
      <w:start w:val="1"/>
      <w:numFmt w:val="decimal"/>
      <w:pStyle w:val="472"/>
      <w:lvlText w:val="%1)"/>
      <w:lvlJc w:val="left"/>
      <w:pPr>
        <w:tabs>
          <w:tab w:val="left" w:pos="1134"/>
        </w:tabs>
        <w:ind w:left="1134" w:hanging="567"/>
      </w:pPr>
      <w:rPr>
        <w:rFonts w:hint="default" w:ascii="Times New Roman" w:hAnsi="Times New Roman"/>
        <w:b w:val="0"/>
        <w:i w:val="0"/>
        <w:sz w:val="28"/>
      </w:rPr>
    </w:lvl>
    <w:lvl w:ilvl="1" w:tentative="0">
      <w:start w:val="1"/>
      <w:numFmt w:val="decimalEnclosedCircle"/>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3E021818"/>
    <w:multiLevelType w:val="multilevel"/>
    <w:tmpl w:val="3E021818"/>
    <w:lvl w:ilvl="0" w:tentative="0">
      <w:start w:val="1"/>
      <w:numFmt w:val="decimal"/>
      <w:pStyle w:val="980"/>
      <w:lvlText w:val="%1 "/>
      <w:lvlJc w:val="left"/>
      <w:pPr>
        <w:tabs>
          <w:tab w:val="left" w:pos="0"/>
        </w:tabs>
        <w:ind w:left="340" w:hanging="340"/>
      </w:pPr>
      <w:rPr>
        <w:rFonts w:hint="eastAsia" w:ascii="宋体" w:eastAsia="宋体"/>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3F322643"/>
    <w:multiLevelType w:val="singleLevel"/>
    <w:tmpl w:val="3F322643"/>
    <w:lvl w:ilvl="0" w:tentative="0">
      <w:start w:val="1"/>
      <w:numFmt w:val="decimal"/>
      <w:pStyle w:val="637"/>
      <w:lvlText w:val="%1)"/>
      <w:lvlJc w:val="left"/>
      <w:pPr>
        <w:tabs>
          <w:tab w:val="left" w:pos="1134"/>
        </w:tabs>
        <w:ind w:left="1134" w:hanging="567"/>
      </w:pPr>
      <w:rPr>
        <w:rFonts w:hint="default" w:ascii="Times New Roman" w:hAnsi="Times New Roman" w:eastAsia="Courier New"/>
        <w:b w:val="0"/>
        <w:i w:val="0"/>
        <w:sz w:val="28"/>
      </w:rPr>
    </w:lvl>
  </w:abstractNum>
  <w:abstractNum w:abstractNumId="52">
    <w:nsid w:val="41494FFB"/>
    <w:multiLevelType w:val="multilevel"/>
    <w:tmpl w:val="41494FFB"/>
    <w:lvl w:ilvl="0" w:tentative="0">
      <w:start w:val="1"/>
      <w:numFmt w:val="bullet"/>
      <w:pStyle w:val="412"/>
      <w:lvlText w:val=""/>
      <w:lvlJc w:val="left"/>
      <w:pPr>
        <w:tabs>
          <w:tab w:val="left" w:pos="981"/>
        </w:tabs>
        <w:ind w:left="981" w:hanging="420"/>
      </w:pPr>
      <w:rPr>
        <w:rFonts w:hint="default" w:ascii="Times" w:hAnsi="Times"/>
      </w:rPr>
    </w:lvl>
    <w:lvl w:ilvl="1" w:tentative="0">
      <w:start w:val="1"/>
      <w:numFmt w:val="decimal"/>
      <w:lvlText w:val="%2)"/>
      <w:lvlJc w:val="left"/>
      <w:pPr>
        <w:tabs>
          <w:tab w:val="left" w:pos="1320"/>
        </w:tabs>
        <w:ind w:left="1320" w:hanging="420"/>
      </w:pPr>
      <w:rPr>
        <w:rFonts w:hint="default"/>
      </w:rPr>
    </w:lvl>
    <w:lvl w:ilvl="2" w:tentative="0">
      <w:start w:val="1"/>
      <w:numFmt w:val="bullet"/>
      <w:lvlText w:val=""/>
      <w:lvlJc w:val="left"/>
      <w:pPr>
        <w:tabs>
          <w:tab w:val="left" w:pos="1740"/>
        </w:tabs>
        <w:ind w:left="1740" w:hanging="420"/>
      </w:pPr>
      <w:rPr>
        <w:rFonts w:hint="default" w:ascii="Times" w:hAnsi="Times"/>
      </w:rPr>
    </w:lvl>
    <w:lvl w:ilvl="3" w:tentative="0">
      <w:start w:val="1"/>
      <w:numFmt w:val="bullet"/>
      <w:lvlText w:val=""/>
      <w:lvlJc w:val="left"/>
      <w:pPr>
        <w:tabs>
          <w:tab w:val="left" w:pos="2160"/>
        </w:tabs>
        <w:ind w:left="2160" w:hanging="420"/>
      </w:pPr>
      <w:rPr>
        <w:rFonts w:hint="default" w:ascii="Times" w:hAnsi="Times"/>
      </w:rPr>
    </w:lvl>
    <w:lvl w:ilvl="4" w:tentative="0">
      <w:start w:val="1"/>
      <w:numFmt w:val="bullet"/>
      <w:lvlText w:val=""/>
      <w:lvlJc w:val="left"/>
      <w:pPr>
        <w:tabs>
          <w:tab w:val="left" w:pos="2580"/>
        </w:tabs>
        <w:ind w:left="2580" w:hanging="420"/>
      </w:pPr>
      <w:rPr>
        <w:rFonts w:hint="default" w:ascii="Times" w:hAnsi="Times"/>
      </w:rPr>
    </w:lvl>
    <w:lvl w:ilvl="5" w:tentative="0">
      <w:start w:val="1"/>
      <w:numFmt w:val="bullet"/>
      <w:lvlText w:val=""/>
      <w:lvlJc w:val="left"/>
      <w:pPr>
        <w:tabs>
          <w:tab w:val="left" w:pos="3000"/>
        </w:tabs>
        <w:ind w:left="3000" w:hanging="420"/>
      </w:pPr>
      <w:rPr>
        <w:rFonts w:hint="default" w:ascii="Times" w:hAnsi="Times"/>
      </w:rPr>
    </w:lvl>
    <w:lvl w:ilvl="6" w:tentative="0">
      <w:start w:val="1"/>
      <w:numFmt w:val="bullet"/>
      <w:lvlText w:val=""/>
      <w:lvlJc w:val="left"/>
      <w:pPr>
        <w:tabs>
          <w:tab w:val="left" w:pos="3420"/>
        </w:tabs>
        <w:ind w:left="3420" w:hanging="420"/>
      </w:pPr>
      <w:rPr>
        <w:rFonts w:hint="default" w:ascii="Times" w:hAnsi="Times"/>
      </w:rPr>
    </w:lvl>
    <w:lvl w:ilvl="7" w:tentative="0">
      <w:start w:val="1"/>
      <w:numFmt w:val="bullet"/>
      <w:lvlText w:val=""/>
      <w:lvlJc w:val="left"/>
      <w:pPr>
        <w:tabs>
          <w:tab w:val="left" w:pos="3840"/>
        </w:tabs>
        <w:ind w:left="3840" w:hanging="420"/>
      </w:pPr>
      <w:rPr>
        <w:rFonts w:hint="default" w:ascii="Times" w:hAnsi="Times"/>
      </w:rPr>
    </w:lvl>
    <w:lvl w:ilvl="8" w:tentative="0">
      <w:start w:val="1"/>
      <w:numFmt w:val="bullet"/>
      <w:lvlText w:val=""/>
      <w:lvlJc w:val="left"/>
      <w:pPr>
        <w:tabs>
          <w:tab w:val="left" w:pos="4260"/>
        </w:tabs>
        <w:ind w:left="4260" w:hanging="420"/>
      </w:pPr>
      <w:rPr>
        <w:rFonts w:hint="default" w:ascii="Times" w:hAnsi="Times"/>
      </w:rPr>
    </w:lvl>
  </w:abstractNum>
  <w:abstractNum w:abstractNumId="53">
    <w:nsid w:val="426A1CD3"/>
    <w:multiLevelType w:val="singleLevel"/>
    <w:tmpl w:val="426A1CD3"/>
    <w:lvl w:ilvl="0" w:tentative="0">
      <w:start w:val="1"/>
      <w:numFmt w:val="decimal"/>
      <w:pStyle w:val="1171"/>
      <w:lvlText w:val="%1)"/>
      <w:lvlJc w:val="left"/>
      <w:pPr>
        <w:tabs>
          <w:tab w:val="left" w:pos="1134"/>
        </w:tabs>
        <w:ind w:left="1134" w:hanging="567"/>
      </w:pPr>
      <w:rPr>
        <w:rFonts w:hint="default" w:ascii="Times New Roman" w:hAnsi="Times New Roman"/>
        <w:b w:val="0"/>
        <w:i w:val="0"/>
        <w:sz w:val="28"/>
      </w:rPr>
    </w:lvl>
  </w:abstractNum>
  <w:abstractNum w:abstractNumId="54">
    <w:nsid w:val="471F223C"/>
    <w:multiLevelType w:val="singleLevel"/>
    <w:tmpl w:val="471F223C"/>
    <w:lvl w:ilvl="0" w:tentative="0">
      <w:start w:val="1"/>
      <w:numFmt w:val="decimal"/>
      <w:pStyle w:val="1203"/>
      <w:lvlText w:val="%1)"/>
      <w:lvlJc w:val="left"/>
      <w:pPr>
        <w:tabs>
          <w:tab w:val="left" w:pos="1134"/>
        </w:tabs>
        <w:ind w:left="1134" w:hanging="567"/>
      </w:pPr>
      <w:rPr>
        <w:rFonts w:hint="default" w:ascii="Times New Roman" w:hAnsi="Times New Roman"/>
        <w:b w:val="0"/>
        <w:i w:val="0"/>
        <w:sz w:val="28"/>
      </w:rPr>
    </w:lvl>
  </w:abstractNum>
  <w:abstractNum w:abstractNumId="55">
    <w:nsid w:val="4792646F"/>
    <w:multiLevelType w:val="multilevel"/>
    <w:tmpl w:val="4792646F"/>
    <w:lvl w:ilvl="0" w:tentative="0">
      <w:start w:val="1"/>
      <w:numFmt w:val="decimal"/>
      <w:pStyle w:val="1568"/>
      <w:suff w:val="space"/>
      <w:lvlText w:val="第%1章"/>
      <w:lvlJc w:val="left"/>
      <w:pPr>
        <w:ind w:left="57" w:firstLine="0"/>
      </w:pPr>
      <w:rPr>
        <w:rFonts w:hint="eastAsia"/>
      </w:rPr>
    </w:lvl>
    <w:lvl w:ilvl="1" w:tentative="0">
      <w:start w:val="1"/>
      <w:numFmt w:val="decimal"/>
      <w:lvlRestart w:val="0"/>
      <w:pStyle w:val="1245"/>
      <w:lvlText w:val="1.%2"/>
      <w:lvlJc w:val="left"/>
      <w:pPr>
        <w:tabs>
          <w:tab w:val="left" w:pos="0"/>
        </w:tabs>
        <w:ind w:left="57" w:firstLine="0"/>
      </w:pPr>
      <w:rPr>
        <w:rFonts w:hint="eastAsia"/>
      </w:rPr>
    </w:lvl>
    <w:lvl w:ilvl="2" w:tentative="0">
      <w:start w:val="1"/>
      <w:numFmt w:val="decimal"/>
      <w:lvlText w:val="%1.%2.%3"/>
      <w:lvlJc w:val="left"/>
      <w:pPr>
        <w:tabs>
          <w:tab w:val="left" w:pos="57"/>
        </w:tabs>
        <w:ind w:left="57" w:firstLine="0"/>
      </w:pPr>
      <w:rPr>
        <w:rFonts w:hint="eastAsia"/>
      </w:rPr>
    </w:lvl>
    <w:lvl w:ilvl="3" w:tentative="0">
      <w:start w:val="1"/>
      <w:numFmt w:val="decimal"/>
      <w:pStyle w:val="618"/>
      <w:lvlText w:val="%4."/>
      <w:lvlJc w:val="left"/>
      <w:pPr>
        <w:tabs>
          <w:tab w:val="left" w:pos="845"/>
        </w:tabs>
        <w:ind w:left="845" w:hanging="420"/>
      </w:pPr>
      <w:rPr>
        <w:rFonts w:hint="eastAsia"/>
      </w:rPr>
    </w:lvl>
    <w:lvl w:ilvl="4" w:tentative="0">
      <w:start w:val="1"/>
      <w:numFmt w:val="decimal"/>
      <w:pStyle w:val="1579"/>
      <w:suff w:val="nothing"/>
      <w:lvlText w:val="%5）"/>
      <w:lvlJc w:val="left"/>
      <w:pPr>
        <w:ind w:left="57" w:firstLine="0"/>
      </w:pPr>
      <w:rPr>
        <w:rFonts w:hint="eastAsia"/>
      </w:rPr>
    </w:lvl>
    <w:lvl w:ilvl="5" w:tentative="0">
      <w:start w:val="1"/>
      <w:numFmt w:val="lowerLetter"/>
      <w:pStyle w:val="1507"/>
      <w:suff w:val="nothing"/>
      <w:lvlText w:val="%6）"/>
      <w:lvlJc w:val="left"/>
      <w:pPr>
        <w:ind w:left="57" w:firstLine="0"/>
      </w:pPr>
      <w:rPr>
        <w:rFonts w:hint="eastAsia"/>
      </w:rPr>
    </w:lvl>
    <w:lvl w:ilvl="6" w:tentative="0">
      <w:start w:val="1"/>
      <w:numFmt w:val="none"/>
      <w:suff w:val="nothing"/>
      <w:lvlText w:val=""/>
      <w:lvlJc w:val="left"/>
      <w:pPr>
        <w:ind w:left="57" w:firstLine="0"/>
      </w:pPr>
      <w:rPr>
        <w:rFonts w:hint="eastAsia"/>
      </w:rPr>
    </w:lvl>
    <w:lvl w:ilvl="7" w:tentative="0">
      <w:start w:val="1"/>
      <w:numFmt w:val="none"/>
      <w:suff w:val="nothing"/>
      <w:lvlText w:val=""/>
      <w:lvlJc w:val="left"/>
      <w:pPr>
        <w:ind w:left="57" w:firstLine="0"/>
      </w:pPr>
      <w:rPr>
        <w:rFonts w:hint="eastAsia"/>
      </w:rPr>
    </w:lvl>
    <w:lvl w:ilvl="8" w:tentative="0">
      <w:start w:val="1"/>
      <w:numFmt w:val="none"/>
      <w:suff w:val="nothing"/>
      <w:lvlText w:val=""/>
      <w:lvlJc w:val="left"/>
      <w:pPr>
        <w:ind w:left="57" w:firstLine="0"/>
      </w:pPr>
      <w:rPr>
        <w:rFonts w:hint="eastAsia"/>
      </w:rPr>
    </w:lvl>
  </w:abstractNum>
  <w:abstractNum w:abstractNumId="56">
    <w:nsid w:val="489A763B"/>
    <w:multiLevelType w:val="multilevel"/>
    <w:tmpl w:val="489A763B"/>
    <w:lvl w:ilvl="0" w:tentative="0">
      <w:start w:val="1"/>
      <w:numFmt w:val="decimal"/>
      <w:pStyle w:val="1262"/>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49230458"/>
    <w:multiLevelType w:val="multilevel"/>
    <w:tmpl w:val="49230458"/>
    <w:lvl w:ilvl="0" w:tentative="0">
      <w:start w:val="1"/>
      <w:numFmt w:val="decimal"/>
      <w:pStyle w:val="612"/>
      <w:lvlText w:val="%1)"/>
      <w:lvlJc w:val="left"/>
      <w:pPr>
        <w:tabs>
          <w:tab w:val="left" w:pos="1134"/>
        </w:tabs>
        <w:ind w:left="1134" w:hanging="567"/>
      </w:pPr>
      <w:rPr>
        <w:rFonts w:hint="default" w:ascii="Times New Roman" w:hAnsi="Times New Roman"/>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49310F0C"/>
    <w:multiLevelType w:val="multilevel"/>
    <w:tmpl w:val="49310F0C"/>
    <w:lvl w:ilvl="0" w:tentative="0">
      <w:start w:val="1"/>
      <w:numFmt w:val="bullet"/>
      <w:pStyle w:val="985"/>
      <w:lvlText w:val=""/>
      <w:lvlJc w:val="left"/>
      <w:pPr>
        <w:tabs>
          <w:tab w:val="left" w:pos="851"/>
        </w:tabs>
        <w:ind w:left="851" w:hanging="368"/>
      </w:pPr>
      <w:rPr>
        <w:rFonts w:hint="default" w:ascii="Times" w:hAnsi="Times"/>
      </w:rPr>
    </w:lvl>
    <w:lvl w:ilvl="1" w:tentative="0">
      <w:start w:val="1"/>
      <w:numFmt w:val="bullet"/>
      <w:lvlText w:val=""/>
      <w:lvlJc w:val="left"/>
      <w:pPr>
        <w:tabs>
          <w:tab w:val="left" w:pos="2129"/>
        </w:tabs>
        <w:ind w:left="2129" w:hanging="420"/>
      </w:pPr>
      <w:rPr>
        <w:rFonts w:hint="default" w:ascii="Times" w:hAnsi="Times"/>
      </w:rPr>
    </w:lvl>
    <w:lvl w:ilvl="2" w:tentative="0">
      <w:start w:val="1"/>
      <w:numFmt w:val="bullet"/>
      <w:lvlText w:val=""/>
      <w:lvlJc w:val="left"/>
      <w:pPr>
        <w:tabs>
          <w:tab w:val="left" w:pos="2549"/>
        </w:tabs>
        <w:ind w:left="2549" w:hanging="420"/>
      </w:pPr>
      <w:rPr>
        <w:rFonts w:hint="default" w:ascii="Times" w:hAnsi="Times"/>
      </w:rPr>
    </w:lvl>
    <w:lvl w:ilvl="3" w:tentative="0">
      <w:start w:val="1"/>
      <w:numFmt w:val="bullet"/>
      <w:lvlText w:val=""/>
      <w:lvlJc w:val="left"/>
      <w:pPr>
        <w:tabs>
          <w:tab w:val="left" w:pos="2969"/>
        </w:tabs>
        <w:ind w:left="2969" w:hanging="420"/>
      </w:pPr>
      <w:rPr>
        <w:rFonts w:hint="default" w:ascii="Times" w:hAnsi="Times"/>
      </w:rPr>
    </w:lvl>
    <w:lvl w:ilvl="4" w:tentative="0">
      <w:start w:val="1"/>
      <w:numFmt w:val="bullet"/>
      <w:lvlText w:val=""/>
      <w:lvlJc w:val="left"/>
      <w:pPr>
        <w:tabs>
          <w:tab w:val="left" w:pos="3389"/>
        </w:tabs>
        <w:ind w:left="3389" w:hanging="420"/>
      </w:pPr>
      <w:rPr>
        <w:rFonts w:hint="default" w:ascii="Times" w:hAnsi="Times"/>
      </w:rPr>
    </w:lvl>
    <w:lvl w:ilvl="5" w:tentative="0">
      <w:start w:val="1"/>
      <w:numFmt w:val="bullet"/>
      <w:lvlText w:val=""/>
      <w:lvlJc w:val="left"/>
      <w:pPr>
        <w:tabs>
          <w:tab w:val="left" w:pos="3809"/>
        </w:tabs>
        <w:ind w:left="3809" w:hanging="420"/>
      </w:pPr>
      <w:rPr>
        <w:rFonts w:hint="default" w:ascii="Times" w:hAnsi="Times"/>
      </w:rPr>
    </w:lvl>
    <w:lvl w:ilvl="6" w:tentative="0">
      <w:start w:val="1"/>
      <w:numFmt w:val="bullet"/>
      <w:lvlText w:val=""/>
      <w:lvlJc w:val="left"/>
      <w:pPr>
        <w:tabs>
          <w:tab w:val="left" w:pos="4229"/>
        </w:tabs>
        <w:ind w:left="4229" w:hanging="420"/>
      </w:pPr>
      <w:rPr>
        <w:rFonts w:hint="default" w:ascii="Times" w:hAnsi="Times"/>
      </w:rPr>
    </w:lvl>
    <w:lvl w:ilvl="7" w:tentative="0">
      <w:start w:val="1"/>
      <w:numFmt w:val="bullet"/>
      <w:lvlText w:val=""/>
      <w:lvlJc w:val="left"/>
      <w:pPr>
        <w:tabs>
          <w:tab w:val="left" w:pos="4649"/>
        </w:tabs>
        <w:ind w:left="4649" w:hanging="420"/>
      </w:pPr>
      <w:rPr>
        <w:rFonts w:hint="default" w:ascii="Times" w:hAnsi="Times"/>
      </w:rPr>
    </w:lvl>
    <w:lvl w:ilvl="8" w:tentative="0">
      <w:start w:val="1"/>
      <w:numFmt w:val="bullet"/>
      <w:lvlText w:val=""/>
      <w:lvlJc w:val="left"/>
      <w:pPr>
        <w:tabs>
          <w:tab w:val="left" w:pos="5069"/>
        </w:tabs>
        <w:ind w:left="5069" w:hanging="420"/>
      </w:pPr>
      <w:rPr>
        <w:rFonts w:hint="default" w:ascii="Times" w:hAnsi="Times"/>
      </w:rPr>
    </w:lvl>
  </w:abstractNum>
  <w:abstractNum w:abstractNumId="59">
    <w:nsid w:val="4A573F37"/>
    <w:multiLevelType w:val="multilevel"/>
    <w:tmpl w:val="4A573F37"/>
    <w:lvl w:ilvl="0" w:tentative="0">
      <w:start w:val="1"/>
      <w:numFmt w:val="decimal"/>
      <w:pStyle w:val="874"/>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521E177E"/>
    <w:multiLevelType w:val="multilevel"/>
    <w:tmpl w:val="521E177E"/>
    <w:lvl w:ilvl="0" w:tentative="0">
      <w:start w:val="1"/>
      <w:numFmt w:val="decimal"/>
      <w:pStyle w:val="520"/>
      <w:lvlText w:val="%1)"/>
      <w:lvlJc w:val="left"/>
      <w:pPr>
        <w:tabs>
          <w:tab w:val="left" w:pos="-546"/>
        </w:tabs>
        <w:ind w:left="-546" w:hanging="567"/>
      </w:pPr>
      <w:rPr>
        <w:rFonts w:hint="default" w:ascii="Times New Roman" w:hAnsi="Times New Roman"/>
        <w:b w:val="0"/>
        <w:i w:val="0"/>
        <w:sz w:val="28"/>
      </w:rPr>
    </w:lvl>
    <w:lvl w:ilvl="1" w:tentative="0">
      <w:start w:val="3"/>
      <w:numFmt w:val="decimal"/>
      <w:isLgl/>
      <w:lvlText w:val="%1.%2"/>
      <w:lvlJc w:val="left"/>
      <w:pPr>
        <w:tabs>
          <w:tab w:val="left" w:pos="567"/>
        </w:tabs>
        <w:ind w:left="567" w:hanging="567"/>
      </w:pPr>
      <w:rPr>
        <w:rFonts w:hint="default"/>
      </w:rPr>
    </w:lvl>
    <w:lvl w:ilvl="2" w:tentative="0">
      <w:start w:val="2"/>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440"/>
        </w:tabs>
        <w:ind w:left="1440" w:hanging="1440"/>
      </w:pPr>
      <w:rPr>
        <w:rFonts w:hint="default"/>
      </w:rPr>
    </w:lvl>
    <w:lvl w:ilvl="5" w:tentative="0">
      <w:start w:val="1"/>
      <w:numFmt w:val="decimal"/>
      <w:isLgl/>
      <w:lvlText w:val="%1.%2.%3.%4.%5.%6"/>
      <w:lvlJc w:val="left"/>
      <w:pPr>
        <w:tabs>
          <w:tab w:val="left" w:pos="1800"/>
        </w:tabs>
        <w:ind w:left="1800" w:hanging="1800"/>
      </w:pPr>
      <w:rPr>
        <w:rFonts w:hint="default"/>
      </w:rPr>
    </w:lvl>
    <w:lvl w:ilvl="6" w:tentative="0">
      <w:start w:val="1"/>
      <w:numFmt w:val="decimal"/>
      <w:isLgl/>
      <w:lvlText w:val="%1.%2.%3.%4.%5.%6.%7"/>
      <w:lvlJc w:val="left"/>
      <w:pPr>
        <w:tabs>
          <w:tab w:val="left" w:pos="2160"/>
        </w:tabs>
        <w:ind w:left="2160" w:hanging="2160"/>
      </w:pPr>
      <w:rPr>
        <w:rFonts w:hint="default"/>
      </w:rPr>
    </w:lvl>
    <w:lvl w:ilvl="7" w:tentative="0">
      <w:start w:val="1"/>
      <w:numFmt w:val="decimal"/>
      <w:isLgl/>
      <w:lvlText w:val="%1.%2.%3.%4.%5.%6.%7.%8"/>
      <w:lvlJc w:val="left"/>
      <w:pPr>
        <w:tabs>
          <w:tab w:val="left" w:pos="2160"/>
        </w:tabs>
        <w:ind w:left="2160" w:hanging="2160"/>
      </w:pPr>
      <w:rPr>
        <w:rFonts w:hint="default"/>
      </w:rPr>
    </w:lvl>
    <w:lvl w:ilvl="8" w:tentative="0">
      <w:start w:val="1"/>
      <w:numFmt w:val="decimal"/>
      <w:isLgl/>
      <w:lvlText w:val="%1.%2.%3.%4.%5.%6.%7.%8.%9"/>
      <w:lvlJc w:val="left"/>
      <w:pPr>
        <w:tabs>
          <w:tab w:val="left" w:pos="2520"/>
        </w:tabs>
        <w:ind w:left="2520" w:hanging="2520"/>
      </w:pPr>
      <w:rPr>
        <w:rFonts w:hint="default"/>
      </w:rPr>
    </w:lvl>
  </w:abstractNum>
  <w:abstractNum w:abstractNumId="61">
    <w:nsid w:val="52FD72C7"/>
    <w:multiLevelType w:val="multilevel"/>
    <w:tmpl w:val="52FD72C7"/>
    <w:lvl w:ilvl="0" w:tentative="0">
      <w:start w:val="1"/>
      <w:numFmt w:val="decimal"/>
      <w:pStyle w:val="994"/>
      <w:isLgl/>
      <w:lvlText w:val="%1."/>
      <w:lvlJc w:val="left"/>
      <w:pPr>
        <w:tabs>
          <w:tab w:val="left" w:pos="567"/>
        </w:tabs>
        <w:ind w:left="567" w:hanging="567"/>
      </w:pPr>
      <w:rPr>
        <w:rFonts w:hint="eastAsia" w:eastAsia="Tahoma"/>
        <w:b/>
        <w:i w:val="0"/>
        <w:spacing w:val="0"/>
        <w:kern w:val="32"/>
        <w:sz w:val="32"/>
        <w14:shadow w14:blurRad="0" w14:dist="0" w14:dir="0" w14:sx="0" w14:sy="0" w14:kx="0" w14:ky="0" w14:algn="none">
          <w14:srgbClr w14:val="000000"/>
        </w14:shadow>
      </w:rPr>
    </w:lvl>
    <w:lvl w:ilvl="1" w:tentative="0">
      <w:start w:val="1"/>
      <w:numFmt w:val="decimal"/>
      <w:isLgl/>
      <w:lvlText w:val="%1.%2"/>
      <w:lvlJc w:val="left"/>
      <w:pPr>
        <w:tabs>
          <w:tab w:val="left" w:pos="907"/>
        </w:tabs>
        <w:ind w:left="907" w:hanging="907"/>
      </w:pPr>
      <w:rPr>
        <w:rFonts w:hint="eastAsia"/>
      </w:rPr>
    </w:lvl>
    <w:lvl w:ilvl="2" w:tentative="0">
      <w:start w:val="1"/>
      <w:numFmt w:val="decimal"/>
      <w:lvlText w:val="%1.2.%3"/>
      <w:lvlJc w:val="left"/>
      <w:pPr>
        <w:tabs>
          <w:tab w:val="left" w:pos="1134"/>
        </w:tabs>
        <w:ind w:left="1134" w:hanging="1134"/>
      </w:pPr>
      <w:rPr>
        <w:rFonts w:hint="eastAsia"/>
      </w:rPr>
    </w:lvl>
    <w:lvl w:ilvl="3" w:tentative="0">
      <w:start w:val="1"/>
      <w:numFmt w:val="decimal"/>
      <w:lvlText w:val="%3.%1.%2.%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2">
    <w:nsid w:val="557C2AF5"/>
    <w:multiLevelType w:val="multilevel"/>
    <w:tmpl w:val="557C2AF5"/>
    <w:lvl w:ilvl="0" w:tentative="0">
      <w:start w:val="1"/>
      <w:numFmt w:val="decimal"/>
      <w:pStyle w:val="297"/>
      <w:suff w:val="nothing"/>
      <w:lvlText w:val="图%1　"/>
      <w:lvlJc w:val="left"/>
      <w:pPr>
        <w:ind w:left="2240" w:firstLine="0"/>
      </w:pPr>
      <w:rPr>
        <w:rFonts w:hint="eastAsia" w:ascii="Tahoma" w:hAnsi="Times New Roman" w:eastAsia="Tahoma"/>
        <w:b w:val="0"/>
        <w:i w:val="0"/>
        <w:sz w:val="21"/>
      </w:rPr>
    </w:lvl>
    <w:lvl w:ilvl="1" w:tentative="0">
      <w:start w:val="1"/>
      <w:numFmt w:val="decimal"/>
      <w:suff w:val="nothing"/>
      <w:lvlText w:val="%1%2　"/>
      <w:lvlJc w:val="left"/>
      <w:pPr>
        <w:ind w:left="-910" w:firstLine="0"/>
      </w:pPr>
      <w:rPr>
        <w:rFonts w:hint="default" w:ascii="Times New Roman" w:hAnsi="Times New Roman" w:eastAsia="Tahoma"/>
        <w:b w:val="0"/>
        <w:i w:val="0"/>
        <w:sz w:val="21"/>
      </w:rPr>
    </w:lvl>
    <w:lvl w:ilvl="2" w:tentative="0">
      <w:start w:val="1"/>
      <w:numFmt w:val="decimal"/>
      <w:suff w:val="nothing"/>
      <w:lvlText w:val="%1%2.%3　"/>
      <w:lvlJc w:val="left"/>
      <w:pPr>
        <w:ind w:left="-910" w:firstLine="0"/>
      </w:pPr>
      <w:rPr>
        <w:rFonts w:hint="default" w:ascii="Times New Roman" w:hAnsi="Times New Roman" w:eastAsia="Tahoma"/>
        <w:b w:val="0"/>
        <w:i w:val="0"/>
        <w:sz w:val="21"/>
      </w:rPr>
    </w:lvl>
    <w:lvl w:ilvl="3" w:tentative="0">
      <w:start w:val="1"/>
      <w:numFmt w:val="decimal"/>
      <w:suff w:val="nothing"/>
      <w:lvlText w:val="%1%2.%3.%4　"/>
      <w:lvlJc w:val="left"/>
      <w:pPr>
        <w:ind w:left="-910" w:firstLine="0"/>
      </w:pPr>
      <w:rPr>
        <w:rFonts w:hint="default" w:ascii="Times New Roman" w:hAnsi="Times New Roman" w:eastAsia="Tahoma"/>
        <w:b w:val="0"/>
        <w:i w:val="0"/>
        <w:sz w:val="21"/>
      </w:rPr>
    </w:lvl>
    <w:lvl w:ilvl="4" w:tentative="0">
      <w:start w:val="1"/>
      <w:numFmt w:val="decimal"/>
      <w:suff w:val="nothing"/>
      <w:lvlText w:val="%1%2.%3.%4.%5　"/>
      <w:lvlJc w:val="left"/>
      <w:pPr>
        <w:ind w:left="-910" w:firstLine="0"/>
      </w:pPr>
      <w:rPr>
        <w:rFonts w:hint="default" w:ascii="Times New Roman" w:hAnsi="Times New Roman" w:eastAsia="Tahoma"/>
        <w:b w:val="0"/>
        <w:i w:val="0"/>
        <w:sz w:val="21"/>
      </w:rPr>
    </w:lvl>
    <w:lvl w:ilvl="5" w:tentative="0">
      <w:start w:val="1"/>
      <w:numFmt w:val="decimal"/>
      <w:suff w:val="nothing"/>
      <w:lvlText w:val="%1%2.%3.%4.%5.%6　"/>
      <w:lvlJc w:val="left"/>
      <w:pPr>
        <w:ind w:left="-910" w:firstLine="0"/>
      </w:pPr>
      <w:rPr>
        <w:rFonts w:hint="default" w:ascii="Times New Roman" w:hAnsi="Times New Roman" w:eastAsia="Tahoma"/>
        <w:b w:val="0"/>
        <w:i w:val="0"/>
        <w:sz w:val="21"/>
      </w:rPr>
    </w:lvl>
    <w:lvl w:ilvl="6" w:tentative="0">
      <w:start w:val="1"/>
      <w:numFmt w:val="decimal"/>
      <w:suff w:val="nothing"/>
      <w:lvlText w:val="%1%2.%3.%4.%5.%6.%7　"/>
      <w:lvlJc w:val="left"/>
      <w:pPr>
        <w:ind w:left="-910" w:firstLine="0"/>
      </w:pPr>
      <w:rPr>
        <w:rFonts w:hint="default" w:ascii="Times New Roman" w:hAnsi="Times New Roman" w:eastAsia="Tahoma"/>
        <w:b w:val="0"/>
        <w:i w:val="0"/>
        <w:sz w:val="21"/>
      </w:rPr>
    </w:lvl>
    <w:lvl w:ilvl="7" w:tentative="0">
      <w:start w:val="1"/>
      <w:numFmt w:val="decimal"/>
      <w:lvlText w:val="%1.%2.%3.%4.%5.%6.%7.%8"/>
      <w:lvlJc w:val="left"/>
      <w:pPr>
        <w:tabs>
          <w:tab w:val="left" w:pos="3441"/>
        </w:tabs>
        <w:ind w:left="3059" w:hanging="1418"/>
      </w:pPr>
      <w:rPr>
        <w:rFonts w:hint="eastAsia"/>
      </w:rPr>
    </w:lvl>
    <w:lvl w:ilvl="8" w:tentative="0">
      <w:start w:val="1"/>
      <w:numFmt w:val="decimal"/>
      <w:lvlText w:val="%1.%2.%3.%4.%5.%6.%7.%8.%9"/>
      <w:lvlJc w:val="left"/>
      <w:pPr>
        <w:tabs>
          <w:tab w:val="left" w:pos="3867"/>
        </w:tabs>
        <w:ind w:left="3767" w:hanging="1700"/>
      </w:pPr>
      <w:rPr>
        <w:rFonts w:hint="eastAsia"/>
      </w:rPr>
    </w:lvl>
  </w:abstractNum>
  <w:abstractNum w:abstractNumId="63">
    <w:nsid w:val="55881D4F"/>
    <w:multiLevelType w:val="multilevel"/>
    <w:tmpl w:val="55881D4F"/>
    <w:lvl w:ilvl="0" w:tentative="0">
      <w:start w:val="1"/>
      <w:numFmt w:val="bullet"/>
      <w:pStyle w:val="616"/>
      <w:lvlText w:val=""/>
      <w:lvlJc w:val="left"/>
      <w:pPr>
        <w:tabs>
          <w:tab w:val="left" w:pos="1494"/>
        </w:tabs>
        <w:ind w:left="1418" w:hanging="284"/>
      </w:pPr>
      <w:rPr>
        <w:rFonts w:hint="default" w:ascii="Times" w:hAnsi="Times"/>
        <w:color w:val="006699"/>
        <w:sz w:val="22"/>
      </w:rPr>
    </w:lvl>
    <w:lvl w:ilvl="1" w:tentative="0">
      <w:start w:val="1"/>
      <w:numFmt w:val="bullet"/>
      <w:lvlText w:val="o"/>
      <w:lvlJc w:val="left"/>
      <w:pPr>
        <w:tabs>
          <w:tab w:val="left" w:pos="1440"/>
        </w:tabs>
        <w:ind w:left="1440" w:hanging="360"/>
      </w:pPr>
      <w:rPr>
        <w:rFonts w:hint="default" w:ascii="ˎ̥" w:hAnsi="ˎ̥"/>
      </w:rPr>
    </w:lvl>
    <w:lvl w:ilvl="2" w:tentative="0">
      <w:start w:val="1"/>
      <w:numFmt w:val="bullet"/>
      <w:lvlText w:val=""/>
      <w:lvlJc w:val="left"/>
      <w:pPr>
        <w:tabs>
          <w:tab w:val="left" w:pos="2160"/>
        </w:tabs>
        <w:ind w:left="2160" w:hanging="360"/>
      </w:pPr>
      <w:rPr>
        <w:rFonts w:hint="default" w:ascii="Times" w:hAnsi="Time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ˎ̥" w:hAnsi="ˎ̥"/>
      </w:rPr>
    </w:lvl>
    <w:lvl w:ilvl="5" w:tentative="0">
      <w:start w:val="1"/>
      <w:numFmt w:val="bullet"/>
      <w:lvlText w:val=""/>
      <w:lvlJc w:val="left"/>
      <w:pPr>
        <w:tabs>
          <w:tab w:val="left" w:pos="4320"/>
        </w:tabs>
        <w:ind w:left="4320" w:hanging="360"/>
      </w:pPr>
      <w:rPr>
        <w:rFonts w:hint="default" w:ascii="Times" w:hAnsi="Time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ˎ̥" w:hAnsi="ˎ̥"/>
      </w:rPr>
    </w:lvl>
    <w:lvl w:ilvl="8" w:tentative="0">
      <w:start w:val="1"/>
      <w:numFmt w:val="bullet"/>
      <w:lvlText w:val=""/>
      <w:lvlJc w:val="left"/>
      <w:pPr>
        <w:tabs>
          <w:tab w:val="left" w:pos="6480"/>
        </w:tabs>
        <w:ind w:left="6480" w:hanging="360"/>
      </w:pPr>
      <w:rPr>
        <w:rFonts w:hint="default" w:ascii="Times" w:hAnsi="Times"/>
      </w:rPr>
    </w:lvl>
  </w:abstractNum>
  <w:abstractNum w:abstractNumId="64">
    <w:nsid w:val="584A4FB0"/>
    <w:multiLevelType w:val="multilevel"/>
    <w:tmpl w:val="584A4FB0"/>
    <w:lvl w:ilvl="0" w:tentative="0">
      <w:start w:val="1"/>
      <w:numFmt w:val="chineseCounting"/>
      <w:lvlText w:val="第%1部分"/>
      <w:lvlJc w:val="center"/>
      <w:pPr>
        <w:tabs>
          <w:tab w:val="left" w:pos="425"/>
        </w:tabs>
        <w:ind w:left="0" w:firstLine="340"/>
      </w:pPr>
    </w:lvl>
    <w:lvl w:ilvl="1" w:tentative="0">
      <w:start w:val="1"/>
      <w:numFmt w:val="chineseCounting"/>
      <w:pStyle w:val="675"/>
      <w:lvlText w:val="第%2章"/>
      <w:lvlJc w:val="center"/>
      <w:pPr>
        <w:tabs>
          <w:tab w:val="left" w:pos="992"/>
        </w:tabs>
        <w:ind w:left="170" w:firstLine="284"/>
      </w:pPr>
    </w:lvl>
    <w:lvl w:ilvl="2" w:tentative="0">
      <w:start w:val="1"/>
      <w:numFmt w:val="chineseCounting"/>
      <w:lvlText w:val="%3、"/>
      <w:lvlJc w:val="left"/>
      <w:pPr>
        <w:tabs>
          <w:tab w:val="left" w:pos="1418"/>
        </w:tabs>
        <w:ind w:left="284" w:firstLine="396"/>
      </w:pPr>
    </w:lvl>
    <w:lvl w:ilvl="3" w:tentative="0">
      <w:start w:val="1"/>
      <w:numFmt w:val="none"/>
      <w:lvlText w:val="%4"/>
      <w:lvlJc w:val="left"/>
      <w:pPr>
        <w:tabs>
          <w:tab w:val="left" w:pos="1984"/>
        </w:tabs>
        <w:ind w:left="0" w:firstLine="284"/>
      </w:pPr>
    </w:lvl>
    <w:lvl w:ilvl="4" w:tentative="0">
      <w:start w:val="1"/>
      <w:numFmt w:val="none"/>
      <w:lvlText w:val="%5"/>
      <w:lvlJc w:val="left"/>
      <w:pPr>
        <w:tabs>
          <w:tab w:val="left" w:pos="2551"/>
        </w:tabs>
        <w:ind w:left="0" w:firstLine="284"/>
      </w:pPr>
    </w:lvl>
    <w:lvl w:ilvl="5" w:tentative="0">
      <w:start w:val="1"/>
      <w:numFmt w:val="none"/>
      <w:pStyle w:val="7"/>
      <w:lvlText w:val="%6"/>
      <w:lvlJc w:val="left"/>
      <w:pPr>
        <w:tabs>
          <w:tab w:val="left" w:pos="3260"/>
        </w:tabs>
        <w:ind w:left="0" w:firstLine="284"/>
      </w:pPr>
    </w:lvl>
    <w:lvl w:ilvl="6" w:tentative="0">
      <w:start w:val="1"/>
      <w:numFmt w:val="none"/>
      <w:lvlText w:val="%7"/>
      <w:lvlJc w:val="left"/>
      <w:pPr>
        <w:tabs>
          <w:tab w:val="left" w:pos="3827"/>
        </w:tabs>
        <w:ind w:left="0" w:firstLine="284"/>
      </w:pPr>
    </w:lvl>
    <w:lvl w:ilvl="7" w:tentative="0">
      <w:start w:val="1"/>
      <w:numFmt w:val="none"/>
      <w:lvlText w:val="%8"/>
      <w:lvlJc w:val="left"/>
      <w:pPr>
        <w:tabs>
          <w:tab w:val="left" w:pos="4394"/>
        </w:tabs>
        <w:ind w:left="0" w:firstLine="284"/>
      </w:pPr>
    </w:lvl>
    <w:lvl w:ilvl="8" w:tentative="0">
      <w:start w:val="1"/>
      <w:numFmt w:val="none"/>
      <w:lvlText w:val="%9"/>
      <w:lvlJc w:val="left"/>
      <w:pPr>
        <w:tabs>
          <w:tab w:val="left" w:pos="5102"/>
        </w:tabs>
        <w:ind w:left="0" w:firstLine="284"/>
      </w:pPr>
    </w:lvl>
  </w:abstractNum>
  <w:abstractNum w:abstractNumId="65">
    <w:nsid w:val="595440E9"/>
    <w:multiLevelType w:val="multilevel"/>
    <w:tmpl w:val="595440E9"/>
    <w:lvl w:ilvl="0" w:tentative="0">
      <w:start w:val="1"/>
      <w:numFmt w:val="decimal"/>
      <w:pStyle w:val="588"/>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5A17612C"/>
    <w:multiLevelType w:val="multilevel"/>
    <w:tmpl w:val="5A17612C"/>
    <w:lvl w:ilvl="0" w:tentative="0">
      <w:start w:val="1"/>
      <w:numFmt w:val="decimal"/>
      <w:pStyle w:val="519"/>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5B9D5D92"/>
    <w:multiLevelType w:val="multilevel"/>
    <w:tmpl w:val="5B9D5D92"/>
    <w:lvl w:ilvl="0" w:tentative="0">
      <w:start w:val="1"/>
      <w:numFmt w:val="decimal"/>
      <w:pStyle w:val="917"/>
      <w:lvlText w:val="%1)"/>
      <w:lvlJc w:val="left"/>
      <w:pPr>
        <w:tabs>
          <w:tab w:val="left" w:pos="1134"/>
        </w:tabs>
        <w:ind w:left="1134" w:hanging="567"/>
      </w:pPr>
      <w:rPr>
        <w:rFonts w:hint="default" w:ascii="Times New Roman" w:hAnsi="Times New Roman" w:eastAsia="Tahoma"/>
        <w:b/>
        <w:i w:val="0"/>
        <w:sz w:val="28"/>
      </w:rPr>
    </w:lvl>
    <w:lvl w:ilvl="1" w:tentative="0">
      <w:start w:val="1"/>
      <w:numFmt w:val="decimal"/>
      <w:lvlText w:val="%1.%2"/>
      <w:lvlJc w:val="left"/>
      <w:pPr>
        <w:tabs>
          <w:tab w:val="left" w:pos="720"/>
        </w:tabs>
        <w:ind w:left="340" w:hanging="34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8">
    <w:nsid w:val="5CF906EA"/>
    <w:multiLevelType w:val="singleLevel"/>
    <w:tmpl w:val="5CF906EA"/>
    <w:lvl w:ilvl="0" w:tentative="0">
      <w:start w:val="1"/>
      <w:numFmt w:val="decimal"/>
      <w:pStyle w:val="1327"/>
      <w:lvlText w:val="%1）"/>
      <w:lvlJc w:val="left"/>
      <w:pPr>
        <w:tabs>
          <w:tab w:val="left" w:pos="2280"/>
        </w:tabs>
        <w:ind w:left="2280" w:hanging="360"/>
      </w:pPr>
      <w:rPr>
        <w:rFonts w:hint="eastAsia"/>
      </w:rPr>
    </w:lvl>
  </w:abstractNum>
  <w:abstractNum w:abstractNumId="69">
    <w:nsid w:val="606F40EF"/>
    <w:multiLevelType w:val="singleLevel"/>
    <w:tmpl w:val="606F40EF"/>
    <w:lvl w:ilvl="0" w:tentative="0">
      <w:start w:val="1"/>
      <w:numFmt w:val="decimal"/>
      <w:pStyle w:val="679"/>
      <w:lvlText w:val="%1)"/>
      <w:lvlJc w:val="left"/>
      <w:pPr>
        <w:tabs>
          <w:tab w:val="left" w:pos="1134"/>
        </w:tabs>
        <w:ind w:left="1134" w:hanging="567"/>
      </w:pPr>
      <w:rPr>
        <w:rFonts w:hint="default" w:ascii="Times New Roman" w:hAnsi="Times New Roman"/>
        <w:b w:val="0"/>
        <w:i w:val="0"/>
        <w:sz w:val="28"/>
      </w:rPr>
    </w:lvl>
  </w:abstractNum>
  <w:abstractNum w:abstractNumId="70">
    <w:nsid w:val="61971D13"/>
    <w:multiLevelType w:val="multilevel"/>
    <w:tmpl w:val="61971D13"/>
    <w:lvl w:ilvl="0" w:tentative="0">
      <w:start w:val="1"/>
      <w:numFmt w:val="decimal"/>
      <w:pStyle w:val="695"/>
      <w:lvlText w:val="%1)"/>
      <w:lvlJc w:val="left"/>
      <w:pPr>
        <w:tabs>
          <w:tab w:val="left" w:pos="1134"/>
        </w:tabs>
        <w:ind w:left="1134" w:hanging="567"/>
      </w:pPr>
      <w:rPr>
        <w:rFonts w:hint="default" w:ascii="Times New Roman" w:hAnsi="Times New Roman" w:eastAsia="Tahoma"/>
        <w:b/>
        <w:i w:val="0"/>
        <w:sz w:val="28"/>
      </w:rPr>
    </w:lvl>
    <w:lvl w:ilvl="1" w:tentative="0">
      <w:start w:val="1"/>
      <w:numFmt w:val="decimal"/>
      <w:lvlText w:val="%1.%2"/>
      <w:lvlJc w:val="left"/>
      <w:pPr>
        <w:tabs>
          <w:tab w:val="left" w:pos="851"/>
        </w:tabs>
        <w:ind w:left="851" w:hanging="851"/>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1">
    <w:nsid w:val="628B4C7C"/>
    <w:multiLevelType w:val="multilevel"/>
    <w:tmpl w:val="628B4C7C"/>
    <w:lvl w:ilvl="0" w:tentative="0">
      <w:start w:val="1"/>
      <w:numFmt w:val="bullet"/>
      <w:pStyle w:val="189"/>
      <w:lvlText w:val=""/>
      <w:lvlJc w:val="left"/>
      <w:pPr>
        <w:tabs>
          <w:tab w:val="left" w:pos="620"/>
        </w:tabs>
        <w:ind w:left="620" w:hanging="420"/>
      </w:pPr>
      <w:rPr>
        <w:rFonts w:hint="default" w:ascii="Times" w:hAnsi="Times"/>
      </w:rPr>
    </w:lvl>
    <w:lvl w:ilvl="1" w:tentative="0">
      <w:start w:val="1"/>
      <w:numFmt w:val="bullet"/>
      <w:lvlText w:val=""/>
      <w:lvlJc w:val="left"/>
      <w:pPr>
        <w:tabs>
          <w:tab w:val="left" w:pos="840"/>
        </w:tabs>
        <w:ind w:left="840" w:hanging="420"/>
      </w:pPr>
      <w:rPr>
        <w:rFonts w:hint="default" w:ascii="Times" w:hAnsi="Times"/>
      </w:rPr>
    </w:lvl>
    <w:lvl w:ilvl="2" w:tentative="0">
      <w:start w:val="1"/>
      <w:numFmt w:val="bullet"/>
      <w:lvlText w:val=""/>
      <w:lvlJc w:val="left"/>
      <w:pPr>
        <w:tabs>
          <w:tab w:val="left" w:pos="1260"/>
        </w:tabs>
        <w:ind w:left="1260" w:hanging="420"/>
      </w:pPr>
      <w:rPr>
        <w:rFonts w:hint="default" w:ascii="Times" w:hAnsi="Times"/>
      </w:rPr>
    </w:lvl>
    <w:lvl w:ilvl="3" w:tentative="0">
      <w:start w:val="1"/>
      <w:numFmt w:val="bullet"/>
      <w:lvlText w:val=""/>
      <w:lvlJc w:val="left"/>
      <w:pPr>
        <w:tabs>
          <w:tab w:val="left" w:pos="1680"/>
        </w:tabs>
        <w:ind w:left="1680" w:hanging="420"/>
      </w:pPr>
      <w:rPr>
        <w:rFonts w:hint="default" w:ascii="Times" w:hAnsi="Times"/>
      </w:rPr>
    </w:lvl>
    <w:lvl w:ilvl="4" w:tentative="0">
      <w:start w:val="1"/>
      <w:numFmt w:val="bullet"/>
      <w:lvlText w:val=""/>
      <w:lvlJc w:val="left"/>
      <w:pPr>
        <w:tabs>
          <w:tab w:val="left" w:pos="2100"/>
        </w:tabs>
        <w:ind w:left="2100" w:hanging="420"/>
      </w:pPr>
      <w:rPr>
        <w:rFonts w:hint="default" w:ascii="Times" w:hAnsi="Times"/>
      </w:rPr>
    </w:lvl>
    <w:lvl w:ilvl="5" w:tentative="0">
      <w:start w:val="1"/>
      <w:numFmt w:val="bullet"/>
      <w:lvlText w:val=""/>
      <w:lvlJc w:val="left"/>
      <w:pPr>
        <w:tabs>
          <w:tab w:val="left" w:pos="2520"/>
        </w:tabs>
        <w:ind w:left="2520" w:hanging="420"/>
      </w:pPr>
      <w:rPr>
        <w:rFonts w:hint="default" w:ascii="Times" w:hAnsi="Times"/>
      </w:rPr>
    </w:lvl>
    <w:lvl w:ilvl="6" w:tentative="0">
      <w:start w:val="1"/>
      <w:numFmt w:val="bullet"/>
      <w:lvlText w:val=""/>
      <w:lvlJc w:val="left"/>
      <w:pPr>
        <w:tabs>
          <w:tab w:val="left" w:pos="2940"/>
        </w:tabs>
        <w:ind w:left="2940" w:hanging="420"/>
      </w:pPr>
      <w:rPr>
        <w:rFonts w:hint="default" w:ascii="Times" w:hAnsi="Times"/>
      </w:rPr>
    </w:lvl>
    <w:lvl w:ilvl="7" w:tentative="0">
      <w:start w:val="1"/>
      <w:numFmt w:val="bullet"/>
      <w:lvlText w:val=""/>
      <w:lvlJc w:val="left"/>
      <w:pPr>
        <w:tabs>
          <w:tab w:val="left" w:pos="3360"/>
        </w:tabs>
        <w:ind w:left="3360" w:hanging="420"/>
      </w:pPr>
      <w:rPr>
        <w:rFonts w:hint="default" w:ascii="Times" w:hAnsi="Times"/>
      </w:rPr>
    </w:lvl>
    <w:lvl w:ilvl="8" w:tentative="0">
      <w:start w:val="1"/>
      <w:numFmt w:val="bullet"/>
      <w:lvlText w:val=""/>
      <w:lvlJc w:val="left"/>
      <w:pPr>
        <w:tabs>
          <w:tab w:val="left" w:pos="3780"/>
        </w:tabs>
        <w:ind w:left="3780" w:hanging="420"/>
      </w:pPr>
      <w:rPr>
        <w:rFonts w:hint="default" w:ascii="Times" w:hAnsi="Times"/>
      </w:rPr>
    </w:lvl>
  </w:abstractNum>
  <w:abstractNum w:abstractNumId="72">
    <w:nsid w:val="63EF23C7"/>
    <w:multiLevelType w:val="multilevel"/>
    <w:tmpl w:val="63EF23C7"/>
    <w:lvl w:ilvl="0" w:tentative="0">
      <w:start w:val="1"/>
      <w:numFmt w:val="decimal"/>
      <w:pStyle w:val="1745"/>
      <w:lvlText w:val="%1)"/>
      <w:lvlJc w:val="left"/>
      <w:pPr>
        <w:ind w:left="846" w:hanging="420"/>
      </w:pPr>
      <w:rPr>
        <w:rFonts w:hint="eastAsia" w:ascii="宋体" w:hAnsi="宋体" w:eastAsia="宋体"/>
        <w:b w:val="0"/>
        <w:bCs w:val="0"/>
        <w:i w:val="0"/>
        <w:iCs w:val="0"/>
        <w:caps w:val="0"/>
        <w:smallCaps w:val="0"/>
        <w:strike w:val="0"/>
        <w:dstrike w:val="0"/>
        <w:vanish w:val="0"/>
        <w:color w:val="000000"/>
        <w:spacing w:val="0"/>
        <w:position w:val="0"/>
        <w:u w:val="none"/>
        <w:vertAlign w:val="baseline"/>
      </w:rPr>
    </w:lvl>
    <w:lvl w:ilvl="1" w:tentative="0">
      <w:start w:val="0"/>
      <w:numFmt w:val="bullet"/>
      <w:lvlText w:val="-"/>
      <w:lvlJc w:val="left"/>
      <w:pPr>
        <w:ind w:left="1058" w:hanging="360"/>
      </w:pPr>
      <w:rPr>
        <w:rFonts w:hint="default" w:ascii="Arial" w:hAnsi="Arial" w:eastAsia="宋体" w:cs="Arial"/>
      </w:rPr>
    </w:lvl>
    <w:lvl w:ilvl="2" w:tentative="0">
      <w:start w:val="1"/>
      <w:numFmt w:val="lowerRoman"/>
      <w:lvlText w:val="%3."/>
      <w:lvlJc w:val="right"/>
      <w:pPr>
        <w:ind w:left="1538" w:hanging="420"/>
      </w:pPr>
    </w:lvl>
    <w:lvl w:ilvl="3" w:tentative="0">
      <w:start w:val="1"/>
      <w:numFmt w:val="decimal"/>
      <w:lvlText w:val="%4."/>
      <w:lvlJc w:val="left"/>
      <w:pPr>
        <w:ind w:left="1958" w:hanging="420"/>
      </w:pPr>
    </w:lvl>
    <w:lvl w:ilvl="4" w:tentative="0">
      <w:start w:val="1"/>
      <w:numFmt w:val="lowerLetter"/>
      <w:lvlText w:val="%5)"/>
      <w:lvlJc w:val="left"/>
      <w:pPr>
        <w:ind w:left="2378" w:hanging="420"/>
      </w:pPr>
    </w:lvl>
    <w:lvl w:ilvl="5" w:tentative="0">
      <w:start w:val="1"/>
      <w:numFmt w:val="lowerRoman"/>
      <w:lvlText w:val="%6."/>
      <w:lvlJc w:val="right"/>
      <w:pPr>
        <w:ind w:left="2798" w:hanging="420"/>
      </w:pPr>
    </w:lvl>
    <w:lvl w:ilvl="6" w:tentative="0">
      <w:start w:val="1"/>
      <w:numFmt w:val="decimal"/>
      <w:lvlText w:val="%7."/>
      <w:lvlJc w:val="left"/>
      <w:pPr>
        <w:ind w:left="3218" w:hanging="420"/>
      </w:pPr>
    </w:lvl>
    <w:lvl w:ilvl="7" w:tentative="0">
      <w:start w:val="1"/>
      <w:numFmt w:val="lowerLetter"/>
      <w:lvlText w:val="%8)"/>
      <w:lvlJc w:val="left"/>
      <w:pPr>
        <w:ind w:left="3638" w:hanging="420"/>
      </w:pPr>
    </w:lvl>
    <w:lvl w:ilvl="8" w:tentative="0">
      <w:start w:val="1"/>
      <w:numFmt w:val="lowerRoman"/>
      <w:lvlText w:val="%9."/>
      <w:lvlJc w:val="right"/>
      <w:pPr>
        <w:ind w:left="4058" w:hanging="420"/>
      </w:pPr>
    </w:lvl>
  </w:abstractNum>
  <w:abstractNum w:abstractNumId="73">
    <w:nsid w:val="665930CF"/>
    <w:multiLevelType w:val="multilevel"/>
    <w:tmpl w:val="665930CF"/>
    <w:lvl w:ilvl="0" w:tentative="0">
      <w:start w:val="1"/>
      <w:numFmt w:val="decimal"/>
      <w:lvlText w:val="%1"/>
      <w:lvlJc w:val="left"/>
      <w:pPr>
        <w:ind w:left="425" w:hanging="425"/>
      </w:pPr>
      <w:rPr>
        <w:rFonts w:hint="eastAsia"/>
        <w:b/>
        <w:i/>
        <w:sz w:val="28"/>
      </w:rPr>
    </w:lvl>
    <w:lvl w:ilvl="1" w:tentative="0">
      <w:start w:val="1"/>
      <w:numFmt w:val="decimal"/>
      <w:lvlText w:val="%1.%2"/>
      <w:lvlJc w:val="left"/>
      <w:pPr>
        <w:ind w:left="992" w:hanging="567"/>
      </w:pPr>
      <w:rPr>
        <w:rFonts w:hint="eastAsia"/>
        <w:b/>
        <w:i/>
        <w:sz w:val="24"/>
        <w:szCs w:val="24"/>
      </w:rPr>
    </w:lvl>
    <w:lvl w:ilvl="2" w:tentative="0">
      <w:start w:val="1"/>
      <w:numFmt w:val="decimal"/>
      <w:pStyle w:val="1614"/>
      <w:lvlText w:val="%1.%2.%3"/>
      <w:lvlJc w:val="left"/>
      <w:pPr>
        <w:ind w:left="1418" w:hanging="567"/>
      </w:pPr>
      <w:rPr>
        <w:rFonts w:hint="eastAsia"/>
        <w:b/>
        <w:i/>
        <w:sz w:val="21"/>
      </w:rPr>
    </w:lvl>
    <w:lvl w:ilvl="3" w:tentative="0">
      <w:start w:val="1"/>
      <w:numFmt w:val="decimal"/>
      <w:pStyle w:val="1613"/>
      <w:lvlText w:val="%1.4.%3.%4"/>
      <w:lvlJc w:val="left"/>
      <w:pPr>
        <w:ind w:left="708" w:hanging="708"/>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67253D15"/>
    <w:multiLevelType w:val="multilevel"/>
    <w:tmpl w:val="67253D15"/>
    <w:lvl w:ilvl="0" w:tentative="0">
      <w:start w:val="1"/>
      <w:numFmt w:val="decimal"/>
      <w:pStyle w:val="385"/>
      <w:lvlText w:val="（%1）"/>
      <w:lvlJc w:val="left"/>
      <w:pPr>
        <w:tabs>
          <w:tab w:val="left" w:pos="1535"/>
        </w:tabs>
        <w:ind w:left="514" w:firstLine="386"/>
      </w:pPr>
      <w:rPr>
        <w:rFonts w:hint="default" w:ascii="Times New Roman" w:hAnsi="Times New Roman" w:eastAsia="宋体"/>
        <w:b w:val="0"/>
        <w:i w:val="0"/>
        <w:sz w:val="24"/>
        <w:szCs w:val="24"/>
        <w:lang w:val="en-US"/>
      </w:rPr>
    </w:lvl>
    <w:lvl w:ilvl="1" w:tentative="0">
      <w:start w:val="1"/>
      <w:numFmt w:val="none"/>
      <w:lvlText w:val="（1）"/>
      <w:lvlJc w:val="left"/>
      <w:pPr>
        <w:tabs>
          <w:tab w:val="left" w:pos="994"/>
        </w:tabs>
        <w:ind w:left="994" w:hanging="420"/>
      </w:pPr>
      <w:rPr>
        <w:rFonts w:hint="eastAsia" w:eastAsia="Tahoma"/>
        <w:b w:val="0"/>
        <w:i w:val="0"/>
        <w:spacing w:val="0"/>
        <w:sz w:val="24"/>
        <w:szCs w:val="24"/>
      </w:rPr>
    </w:lvl>
    <w:lvl w:ilvl="2" w:tentative="0">
      <w:start w:val="1"/>
      <w:numFmt w:val="lowerRoman"/>
      <w:lvlText w:val="%3."/>
      <w:lvlJc w:val="right"/>
      <w:pPr>
        <w:tabs>
          <w:tab w:val="left" w:pos="1414"/>
        </w:tabs>
        <w:ind w:left="1414" w:hanging="420"/>
      </w:pPr>
    </w:lvl>
    <w:lvl w:ilvl="3" w:tentative="0">
      <w:start w:val="1"/>
      <w:numFmt w:val="decimal"/>
      <w:lvlText w:val="%4."/>
      <w:lvlJc w:val="left"/>
      <w:pPr>
        <w:tabs>
          <w:tab w:val="left" w:pos="1834"/>
        </w:tabs>
        <w:ind w:left="1834" w:hanging="420"/>
      </w:pPr>
    </w:lvl>
    <w:lvl w:ilvl="4" w:tentative="0">
      <w:start w:val="1"/>
      <w:numFmt w:val="lowerLetter"/>
      <w:lvlText w:val="%5)"/>
      <w:lvlJc w:val="left"/>
      <w:pPr>
        <w:tabs>
          <w:tab w:val="left" w:pos="2254"/>
        </w:tabs>
        <w:ind w:left="2254" w:hanging="420"/>
      </w:pPr>
    </w:lvl>
    <w:lvl w:ilvl="5" w:tentative="0">
      <w:start w:val="1"/>
      <w:numFmt w:val="lowerRoman"/>
      <w:lvlText w:val="%6."/>
      <w:lvlJc w:val="right"/>
      <w:pPr>
        <w:tabs>
          <w:tab w:val="left" w:pos="2674"/>
        </w:tabs>
        <w:ind w:left="2674" w:hanging="420"/>
      </w:pPr>
    </w:lvl>
    <w:lvl w:ilvl="6" w:tentative="0">
      <w:start w:val="1"/>
      <w:numFmt w:val="decimal"/>
      <w:lvlText w:val="%7."/>
      <w:lvlJc w:val="left"/>
      <w:pPr>
        <w:tabs>
          <w:tab w:val="left" w:pos="3094"/>
        </w:tabs>
        <w:ind w:left="3094" w:hanging="420"/>
      </w:pPr>
    </w:lvl>
    <w:lvl w:ilvl="7" w:tentative="0">
      <w:start w:val="1"/>
      <w:numFmt w:val="lowerLetter"/>
      <w:lvlText w:val="%8)"/>
      <w:lvlJc w:val="left"/>
      <w:pPr>
        <w:tabs>
          <w:tab w:val="left" w:pos="3514"/>
        </w:tabs>
        <w:ind w:left="3514" w:hanging="420"/>
      </w:pPr>
    </w:lvl>
    <w:lvl w:ilvl="8" w:tentative="0">
      <w:start w:val="1"/>
      <w:numFmt w:val="lowerRoman"/>
      <w:lvlText w:val="%9."/>
      <w:lvlJc w:val="right"/>
      <w:pPr>
        <w:tabs>
          <w:tab w:val="left" w:pos="3934"/>
        </w:tabs>
        <w:ind w:left="3934" w:hanging="420"/>
      </w:pPr>
    </w:lvl>
  </w:abstractNum>
  <w:abstractNum w:abstractNumId="75">
    <w:nsid w:val="675034EE"/>
    <w:multiLevelType w:val="multilevel"/>
    <w:tmpl w:val="675034EE"/>
    <w:lvl w:ilvl="0" w:tentative="0">
      <w:start w:val="1"/>
      <w:numFmt w:val="decimal"/>
      <w:pStyle w:val="1035"/>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68B0052D"/>
    <w:multiLevelType w:val="multilevel"/>
    <w:tmpl w:val="68B0052D"/>
    <w:lvl w:ilvl="0" w:tentative="0">
      <w:start w:val="1"/>
      <w:numFmt w:val="decimal"/>
      <w:pStyle w:val="532"/>
      <w:lvlText w:val="%1)"/>
      <w:lvlJc w:val="left"/>
      <w:pPr>
        <w:tabs>
          <w:tab w:val="left" w:pos="1134"/>
        </w:tabs>
        <w:ind w:left="1134" w:hanging="567"/>
      </w:pPr>
      <w:rPr>
        <w:rFonts w:hint="default" w:ascii="Times New Roman" w:hAnsi="Times New Roman" w:eastAsia="Tahoma"/>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7">
    <w:nsid w:val="68D21BF7"/>
    <w:multiLevelType w:val="multilevel"/>
    <w:tmpl w:val="68D21BF7"/>
    <w:lvl w:ilvl="0" w:tentative="0">
      <w:start w:val="1"/>
      <w:numFmt w:val="bullet"/>
      <w:pStyle w:val="396"/>
      <w:lvlText w:val=""/>
      <w:lvlJc w:val="left"/>
      <w:pPr>
        <w:tabs>
          <w:tab w:val="left" w:pos="357"/>
        </w:tabs>
        <w:ind w:left="357" w:hanging="357"/>
      </w:pPr>
      <w:rPr>
        <w:rFonts w:hint="default" w:ascii="Symbol" w:hAnsi="Symbol"/>
      </w:rPr>
    </w:lvl>
    <w:lvl w:ilvl="1" w:tentative="0">
      <w:start w:val="1"/>
      <w:numFmt w:val="bullet"/>
      <w:lvlText w:val="o"/>
      <w:lvlJc w:val="left"/>
      <w:pPr>
        <w:tabs>
          <w:tab w:val="left" w:pos="1440"/>
        </w:tabs>
        <w:ind w:left="1440" w:hanging="360"/>
      </w:pPr>
      <w:rPr>
        <w:rFonts w:hint="default" w:ascii="ˎ̥" w:hAnsi="ˎ̥" w:cs="ˎ̥"/>
      </w:rPr>
    </w:lvl>
    <w:lvl w:ilvl="2" w:tentative="0">
      <w:start w:val="1"/>
      <w:numFmt w:val="bullet"/>
      <w:lvlText w:val=""/>
      <w:lvlJc w:val="left"/>
      <w:pPr>
        <w:tabs>
          <w:tab w:val="left" w:pos="2160"/>
        </w:tabs>
        <w:ind w:left="2160" w:hanging="360"/>
      </w:pPr>
      <w:rPr>
        <w:rFonts w:hint="default" w:ascii="Times" w:hAnsi="Time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ˎ̥" w:hAnsi="ˎ̥" w:cs="ˎ̥"/>
      </w:rPr>
    </w:lvl>
    <w:lvl w:ilvl="5" w:tentative="0">
      <w:start w:val="1"/>
      <w:numFmt w:val="bullet"/>
      <w:lvlText w:val=""/>
      <w:lvlJc w:val="left"/>
      <w:pPr>
        <w:tabs>
          <w:tab w:val="left" w:pos="4320"/>
        </w:tabs>
        <w:ind w:left="4320" w:hanging="360"/>
      </w:pPr>
      <w:rPr>
        <w:rFonts w:hint="default" w:ascii="Times" w:hAnsi="Time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ˎ̥" w:hAnsi="ˎ̥" w:cs="ˎ̥"/>
      </w:rPr>
    </w:lvl>
    <w:lvl w:ilvl="8" w:tentative="0">
      <w:start w:val="1"/>
      <w:numFmt w:val="bullet"/>
      <w:lvlText w:val=""/>
      <w:lvlJc w:val="left"/>
      <w:pPr>
        <w:tabs>
          <w:tab w:val="left" w:pos="6480"/>
        </w:tabs>
        <w:ind w:left="6480" w:hanging="360"/>
      </w:pPr>
      <w:rPr>
        <w:rFonts w:hint="default" w:ascii="Times" w:hAnsi="Times"/>
      </w:rPr>
    </w:lvl>
  </w:abstractNum>
  <w:abstractNum w:abstractNumId="78">
    <w:nsid w:val="6C235193"/>
    <w:multiLevelType w:val="singleLevel"/>
    <w:tmpl w:val="6C235193"/>
    <w:lvl w:ilvl="0" w:tentative="0">
      <w:start w:val="1"/>
      <w:numFmt w:val="decimal"/>
      <w:pStyle w:val="470"/>
      <w:lvlText w:val="%1)"/>
      <w:lvlJc w:val="left"/>
      <w:pPr>
        <w:tabs>
          <w:tab w:val="left" w:pos="1134"/>
        </w:tabs>
        <w:ind w:left="1134" w:hanging="567"/>
      </w:pPr>
      <w:rPr>
        <w:rFonts w:hint="default" w:ascii="Times New Roman" w:hAnsi="Times New Roman"/>
        <w:b/>
        <w:i w:val="0"/>
        <w:sz w:val="28"/>
      </w:rPr>
    </w:lvl>
  </w:abstractNum>
  <w:abstractNum w:abstractNumId="79">
    <w:nsid w:val="7549546A"/>
    <w:multiLevelType w:val="multilevel"/>
    <w:tmpl w:val="7549546A"/>
    <w:lvl w:ilvl="0" w:tentative="0">
      <w:start w:val="1"/>
      <w:numFmt w:val="decimal"/>
      <w:isLgl/>
      <w:lvlText w:val="%1."/>
      <w:lvlJc w:val="left"/>
      <w:pPr>
        <w:tabs>
          <w:tab w:val="left" w:pos="567"/>
        </w:tabs>
        <w:ind w:left="567" w:hanging="567"/>
      </w:pPr>
      <w:rPr>
        <w:rFonts w:hint="eastAsia"/>
      </w:rPr>
    </w:lvl>
    <w:lvl w:ilvl="1" w:tentative="0">
      <w:start w:val="1"/>
      <w:numFmt w:val="decimal"/>
      <w:lvlText w:val="%1.%2"/>
      <w:lvlJc w:val="left"/>
      <w:pPr>
        <w:tabs>
          <w:tab w:val="left" w:pos="851"/>
        </w:tabs>
        <w:ind w:left="851" w:hanging="851"/>
      </w:pPr>
      <w:rPr>
        <w:rFonts w:hint="eastAsia"/>
      </w:rPr>
    </w:lvl>
    <w:lvl w:ilvl="2" w:tentative="0">
      <w:start w:val="1"/>
      <w:numFmt w:val="decimal"/>
      <w:pStyle w:val="900"/>
      <w:lvlText w:val="1.1.%3"/>
      <w:lvlJc w:val="left"/>
      <w:pPr>
        <w:tabs>
          <w:tab w:val="left" w:pos="851"/>
        </w:tabs>
        <w:ind w:left="851" w:hanging="851"/>
      </w:pPr>
      <w:rPr>
        <w:rFonts w:hint="eastAsia"/>
      </w:rPr>
    </w:lvl>
    <w:lvl w:ilvl="3" w:tentative="0">
      <w:start w:val="1"/>
      <w:numFmt w:val="decimal"/>
      <w:lvlText w:val="3.2.%3.%4"/>
      <w:lvlJc w:val="left"/>
      <w:pPr>
        <w:tabs>
          <w:tab w:val="left" w:pos="1134"/>
        </w:tabs>
        <w:ind w:left="1134" w:hanging="1134"/>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0">
    <w:nsid w:val="75603BC9"/>
    <w:multiLevelType w:val="multilevel"/>
    <w:tmpl w:val="75603BC9"/>
    <w:lvl w:ilvl="0" w:tentative="0">
      <w:start w:val="1"/>
      <w:numFmt w:val="chineseCounting"/>
      <w:lvlText w:val="第%1部分"/>
      <w:lvlJc w:val="center"/>
      <w:pPr>
        <w:tabs>
          <w:tab w:val="left" w:pos="425"/>
        </w:tabs>
        <w:ind w:left="0" w:firstLine="340"/>
      </w:pPr>
    </w:lvl>
    <w:lvl w:ilvl="1" w:tentative="0">
      <w:start w:val="1"/>
      <w:numFmt w:val="chineseCounting"/>
      <w:lvlText w:val="第%2章"/>
      <w:lvlJc w:val="center"/>
      <w:pPr>
        <w:tabs>
          <w:tab w:val="left" w:pos="992"/>
        </w:tabs>
        <w:ind w:left="170" w:firstLine="284"/>
      </w:pPr>
    </w:lvl>
    <w:lvl w:ilvl="2" w:tentative="0">
      <w:start w:val="1"/>
      <w:numFmt w:val="chineseCounting"/>
      <w:pStyle w:val="1733"/>
      <w:lvlText w:val="%3、"/>
      <w:lvlJc w:val="left"/>
      <w:pPr>
        <w:tabs>
          <w:tab w:val="left" w:pos="1418"/>
        </w:tabs>
        <w:ind w:left="284" w:firstLine="396"/>
      </w:pPr>
    </w:lvl>
    <w:lvl w:ilvl="3" w:tentative="0">
      <w:start w:val="1"/>
      <w:numFmt w:val="none"/>
      <w:lvlText w:val="%4"/>
      <w:lvlJc w:val="left"/>
      <w:pPr>
        <w:tabs>
          <w:tab w:val="left" w:pos="1984"/>
        </w:tabs>
        <w:ind w:left="0" w:firstLine="284"/>
      </w:pPr>
    </w:lvl>
    <w:lvl w:ilvl="4" w:tentative="0">
      <w:start w:val="1"/>
      <w:numFmt w:val="none"/>
      <w:lvlText w:val="%5"/>
      <w:lvlJc w:val="left"/>
      <w:pPr>
        <w:tabs>
          <w:tab w:val="left" w:pos="2551"/>
        </w:tabs>
        <w:ind w:left="0" w:firstLine="284"/>
      </w:pPr>
    </w:lvl>
    <w:lvl w:ilvl="5" w:tentative="0">
      <w:start w:val="1"/>
      <w:numFmt w:val="none"/>
      <w:lvlText w:val="%6"/>
      <w:lvlJc w:val="left"/>
      <w:pPr>
        <w:tabs>
          <w:tab w:val="left" w:pos="3260"/>
        </w:tabs>
        <w:ind w:left="0" w:firstLine="284"/>
      </w:pPr>
    </w:lvl>
    <w:lvl w:ilvl="6" w:tentative="0">
      <w:start w:val="1"/>
      <w:numFmt w:val="none"/>
      <w:pStyle w:val="9"/>
      <w:lvlText w:val="%7"/>
      <w:lvlJc w:val="left"/>
      <w:pPr>
        <w:tabs>
          <w:tab w:val="left" w:pos="3827"/>
        </w:tabs>
        <w:ind w:left="0" w:firstLine="284"/>
      </w:pPr>
    </w:lvl>
    <w:lvl w:ilvl="7" w:tentative="0">
      <w:start w:val="1"/>
      <w:numFmt w:val="none"/>
      <w:lvlText w:val="%8"/>
      <w:lvlJc w:val="left"/>
      <w:pPr>
        <w:tabs>
          <w:tab w:val="left" w:pos="4394"/>
        </w:tabs>
        <w:ind w:left="0" w:firstLine="284"/>
      </w:pPr>
    </w:lvl>
    <w:lvl w:ilvl="8" w:tentative="0">
      <w:start w:val="1"/>
      <w:numFmt w:val="none"/>
      <w:lvlText w:val="%9"/>
      <w:lvlJc w:val="left"/>
      <w:pPr>
        <w:tabs>
          <w:tab w:val="left" w:pos="5102"/>
        </w:tabs>
        <w:ind w:left="0" w:firstLine="284"/>
      </w:pPr>
    </w:lvl>
  </w:abstractNum>
  <w:abstractNum w:abstractNumId="81">
    <w:nsid w:val="758F4D8B"/>
    <w:multiLevelType w:val="multilevel"/>
    <w:tmpl w:val="758F4D8B"/>
    <w:lvl w:ilvl="0" w:tentative="0">
      <w:start w:val="1"/>
      <w:numFmt w:val="decimal"/>
      <w:pStyle w:val="1533"/>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75E0644E"/>
    <w:multiLevelType w:val="multilevel"/>
    <w:tmpl w:val="75E0644E"/>
    <w:lvl w:ilvl="0" w:tentative="0">
      <w:start w:val="1"/>
      <w:numFmt w:val="decimal"/>
      <w:pStyle w:val="723"/>
      <w:lvlText w:val="%1)"/>
      <w:lvlJc w:val="left"/>
      <w:pPr>
        <w:tabs>
          <w:tab w:val="left" w:pos="1134"/>
        </w:tabs>
        <w:ind w:left="1134" w:hanging="567"/>
      </w:pPr>
      <w:rPr>
        <w:rFonts w:hint="default" w:ascii="Times New Roman" w:hAnsi="Times New Roman"/>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3">
    <w:nsid w:val="77362BBD"/>
    <w:multiLevelType w:val="multilevel"/>
    <w:tmpl w:val="77362BBD"/>
    <w:lvl w:ilvl="0" w:tentative="0">
      <w:start w:val="1"/>
      <w:numFmt w:val="bullet"/>
      <w:pStyle w:val="1584"/>
      <w:lvlText w:val=""/>
      <w:lvlJc w:val="left"/>
      <w:pPr>
        <w:tabs>
          <w:tab w:val="left" w:pos="1260"/>
        </w:tabs>
        <w:ind w:left="1260" w:hanging="420"/>
      </w:pPr>
      <w:rPr>
        <w:rFonts w:hint="default" w:ascii="Wingdings" w:hAnsi="Wingdings"/>
        <w:sz w:val="13"/>
        <w:szCs w:val="13"/>
      </w:rPr>
    </w:lvl>
    <w:lvl w:ilvl="1" w:tentative="0">
      <w:start w:val="1"/>
      <w:numFmt w:val="lowerLetter"/>
      <w:lvlText w:val="(%2)"/>
      <w:lvlJc w:val="left"/>
      <w:pPr>
        <w:tabs>
          <w:tab w:val="left" w:pos="420"/>
        </w:tabs>
        <w:ind w:left="420" w:firstLine="0"/>
      </w:pPr>
      <w:rPr>
        <w:rFonts w:hint="eastAsia" w:eastAsia="Arial Unicode MS"/>
        <w:sz w:val="21"/>
        <w:szCs w:val="21"/>
      </w:rPr>
    </w:lvl>
    <w:lvl w:ilvl="2" w:tentative="0">
      <w:start w:val="1"/>
      <w:numFmt w:val="bullet"/>
      <w:lvlText w:val=""/>
      <w:lvlJc w:val="left"/>
      <w:pPr>
        <w:tabs>
          <w:tab w:val="left" w:pos="1260"/>
        </w:tabs>
        <w:ind w:left="1260" w:hanging="420"/>
      </w:pPr>
      <w:rPr>
        <w:rFonts w:hint="default" w:ascii="Wingdings" w:hAnsi="Wingdings"/>
        <w:sz w:val="11"/>
        <w:szCs w:val="11"/>
      </w:rPr>
    </w:lvl>
    <w:lvl w:ilvl="3" w:tentative="0">
      <w:start w:val="2"/>
      <w:numFmt w:val="lowerLetter"/>
      <w:lvlText w:val="(%4)"/>
      <w:lvlJc w:val="left"/>
      <w:pPr>
        <w:tabs>
          <w:tab w:val="left" w:pos="1620"/>
        </w:tabs>
        <w:ind w:left="1620" w:hanging="360"/>
      </w:pPr>
      <w:rPr>
        <w:rFonts w:hint="default"/>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4">
    <w:nsid w:val="792C674E"/>
    <w:multiLevelType w:val="multilevel"/>
    <w:tmpl w:val="792C674E"/>
    <w:lvl w:ilvl="0" w:tentative="0">
      <w:start w:val="1"/>
      <w:numFmt w:val="chineseCountingThousand"/>
      <w:pStyle w:val="515"/>
      <w:suff w:val="nothing"/>
      <w:lvlText w:val="第%1篇"/>
      <w:lvlJc w:val="left"/>
      <w:pPr>
        <w:ind w:left="425" w:hanging="425"/>
      </w:pPr>
      <w:rPr>
        <w:rFonts w:hint="eastAsia" w:eastAsia="宋体"/>
        <w:b/>
        <w:i w:val="0"/>
        <w:sz w:val="28"/>
      </w:rPr>
    </w:lvl>
    <w:lvl w:ilvl="1" w:tentative="0">
      <w:start w:val="1"/>
      <w:numFmt w:val="chineseCountingThousand"/>
      <w:suff w:val="nothing"/>
      <w:lvlText w:val="第%2章"/>
      <w:lvlJc w:val="left"/>
      <w:pPr>
        <w:ind w:left="425" w:firstLine="0"/>
      </w:pPr>
      <w:rPr>
        <w:rFonts w:hint="eastAsia" w:eastAsia="宋体"/>
        <w:b/>
        <w:i w:val="0"/>
        <w:sz w:val="24"/>
      </w:rPr>
    </w:lvl>
    <w:lvl w:ilvl="2" w:tentative="0">
      <w:start w:val="1"/>
      <w:numFmt w:val="decimal"/>
      <w:lvlText w:val="1.%3"/>
      <w:lvlJc w:val="left"/>
      <w:pPr>
        <w:tabs>
          <w:tab w:val="left" w:pos="1571"/>
        </w:tabs>
        <w:ind w:left="1418" w:hanging="567"/>
      </w:pPr>
      <w:rPr>
        <w:rFonts w:hint="eastAsia" w:eastAsia="宋体"/>
        <w:b w:val="0"/>
        <w:i w:val="0"/>
        <w:sz w:val="24"/>
      </w:rPr>
    </w:lvl>
    <w:lvl w:ilvl="3" w:tentative="0">
      <w:start w:val="1"/>
      <w:numFmt w:val="decimal"/>
      <w:lvlText w:val="1.%3.%4"/>
      <w:lvlJc w:val="left"/>
      <w:pPr>
        <w:tabs>
          <w:tab w:val="left" w:pos="2356"/>
        </w:tabs>
        <w:ind w:left="1984" w:hanging="708"/>
      </w:pPr>
      <w:rPr>
        <w:rFonts w:hint="eastAsia"/>
      </w:rPr>
    </w:lvl>
    <w:lvl w:ilvl="4" w:tentative="0">
      <w:start w:val="1"/>
      <w:numFmt w:val="decimal"/>
      <w:lvlText w:val="1.%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85">
    <w:nsid w:val="7A141F45"/>
    <w:multiLevelType w:val="singleLevel"/>
    <w:tmpl w:val="7A141F45"/>
    <w:lvl w:ilvl="0" w:tentative="0">
      <w:start w:val="1"/>
      <w:numFmt w:val="decimal"/>
      <w:pStyle w:val="1497"/>
      <w:lvlText w:val="%1)"/>
      <w:lvlJc w:val="left"/>
      <w:pPr>
        <w:tabs>
          <w:tab w:val="left" w:pos="1134"/>
        </w:tabs>
        <w:ind w:left="1134" w:hanging="567"/>
      </w:pPr>
      <w:rPr>
        <w:rFonts w:hint="default" w:ascii="Times New Roman" w:hAnsi="Times New Roman"/>
        <w:b w:val="0"/>
        <w:i w:val="0"/>
        <w:sz w:val="28"/>
      </w:rPr>
    </w:lvl>
  </w:abstractNum>
  <w:abstractNum w:abstractNumId="86">
    <w:nsid w:val="7AF60486"/>
    <w:multiLevelType w:val="multilevel"/>
    <w:tmpl w:val="7AF60486"/>
    <w:lvl w:ilvl="0" w:tentative="0">
      <w:start w:val="1"/>
      <w:numFmt w:val="decimal"/>
      <w:pStyle w:val="473"/>
      <w:lvlText w:val="%1)"/>
      <w:lvlJc w:val="left"/>
      <w:pPr>
        <w:tabs>
          <w:tab w:val="left" w:pos="1134"/>
        </w:tabs>
        <w:ind w:left="1134" w:hanging="567"/>
      </w:pPr>
      <w:rPr>
        <w:rFonts w:hint="default" w:ascii="Times New Roman" w:hAnsi="Times New Roman" w:eastAsia="Tahoma"/>
        <w:b w:val="0"/>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7">
    <w:nsid w:val="7BE1421E"/>
    <w:multiLevelType w:val="multilevel"/>
    <w:tmpl w:val="7BE1421E"/>
    <w:lvl w:ilvl="0" w:tentative="0">
      <w:start w:val="1"/>
      <w:numFmt w:val="decimal"/>
      <w:pStyle w:val="1045"/>
      <w:lvlText w:val="(%1)"/>
      <w:lvlJc w:val="left"/>
      <w:pPr>
        <w:tabs>
          <w:tab w:val="left" w:pos="1134"/>
        </w:tabs>
        <w:ind w:left="1134" w:hanging="567"/>
      </w:pPr>
      <w:rPr>
        <w:rFonts w:hint="eastAsia"/>
        <w:b w:val="0"/>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7C1D2763"/>
    <w:multiLevelType w:val="multilevel"/>
    <w:tmpl w:val="7C1D2763"/>
    <w:lvl w:ilvl="0" w:tentative="0">
      <w:start w:val="1"/>
      <w:numFmt w:val="chineseCounting"/>
      <w:lvlText w:val="第%1部分"/>
      <w:lvlJc w:val="center"/>
      <w:pPr>
        <w:tabs>
          <w:tab w:val="left" w:pos="425"/>
        </w:tabs>
        <w:ind w:left="0" w:firstLine="340"/>
      </w:pPr>
    </w:lvl>
    <w:lvl w:ilvl="1" w:tentative="0">
      <w:start w:val="1"/>
      <w:numFmt w:val="chineseCounting"/>
      <w:lvlText w:val="第%2章"/>
      <w:lvlJc w:val="center"/>
      <w:pPr>
        <w:tabs>
          <w:tab w:val="left" w:pos="992"/>
        </w:tabs>
        <w:ind w:left="170" w:firstLine="284"/>
      </w:pPr>
    </w:lvl>
    <w:lvl w:ilvl="2" w:tentative="0">
      <w:start w:val="1"/>
      <w:numFmt w:val="chineseCounting"/>
      <w:lvlText w:val="%3、"/>
      <w:lvlJc w:val="left"/>
      <w:pPr>
        <w:tabs>
          <w:tab w:val="left" w:pos="1418"/>
        </w:tabs>
        <w:ind w:left="284" w:firstLine="396"/>
      </w:pPr>
    </w:lvl>
    <w:lvl w:ilvl="3" w:tentative="0">
      <w:start w:val="1"/>
      <w:numFmt w:val="none"/>
      <w:lvlText w:val="%4"/>
      <w:lvlJc w:val="left"/>
      <w:pPr>
        <w:tabs>
          <w:tab w:val="left" w:pos="1984"/>
        </w:tabs>
        <w:ind w:left="0" w:firstLine="284"/>
      </w:pPr>
    </w:lvl>
    <w:lvl w:ilvl="4" w:tentative="0">
      <w:start w:val="1"/>
      <w:numFmt w:val="none"/>
      <w:lvlText w:val="%5"/>
      <w:lvlJc w:val="left"/>
      <w:pPr>
        <w:tabs>
          <w:tab w:val="left" w:pos="2551"/>
        </w:tabs>
        <w:ind w:left="0" w:firstLine="284"/>
      </w:pPr>
    </w:lvl>
    <w:lvl w:ilvl="5" w:tentative="0">
      <w:start w:val="1"/>
      <w:numFmt w:val="none"/>
      <w:lvlText w:val="%6"/>
      <w:lvlJc w:val="left"/>
      <w:pPr>
        <w:tabs>
          <w:tab w:val="left" w:pos="3260"/>
        </w:tabs>
        <w:ind w:left="0" w:firstLine="284"/>
      </w:pPr>
    </w:lvl>
    <w:lvl w:ilvl="6" w:tentative="0">
      <w:start w:val="1"/>
      <w:numFmt w:val="none"/>
      <w:lvlText w:val="%7"/>
      <w:lvlJc w:val="left"/>
      <w:pPr>
        <w:tabs>
          <w:tab w:val="left" w:pos="3827"/>
        </w:tabs>
        <w:ind w:left="0" w:firstLine="284"/>
      </w:pPr>
    </w:lvl>
    <w:lvl w:ilvl="7" w:tentative="0">
      <w:start w:val="1"/>
      <w:numFmt w:val="none"/>
      <w:pStyle w:val="10"/>
      <w:lvlText w:val="%8"/>
      <w:lvlJc w:val="left"/>
      <w:pPr>
        <w:tabs>
          <w:tab w:val="left" w:pos="4394"/>
        </w:tabs>
        <w:ind w:left="0" w:firstLine="284"/>
      </w:pPr>
    </w:lvl>
    <w:lvl w:ilvl="8" w:tentative="0">
      <w:start w:val="1"/>
      <w:numFmt w:val="none"/>
      <w:lvlText w:val="%9"/>
      <w:lvlJc w:val="left"/>
      <w:pPr>
        <w:tabs>
          <w:tab w:val="left" w:pos="5102"/>
        </w:tabs>
        <w:ind w:left="0" w:firstLine="284"/>
      </w:pPr>
    </w:lvl>
  </w:abstractNum>
  <w:abstractNum w:abstractNumId="89">
    <w:nsid w:val="7CAE77F6"/>
    <w:multiLevelType w:val="multilevel"/>
    <w:tmpl w:val="7CAE77F6"/>
    <w:lvl w:ilvl="0" w:tentative="0">
      <w:start w:val="1"/>
      <w:numFmt w:val="lowerLetter"/>
      <w:lvlText w:val="(%1)"/>
      <w:lvlJc w:val="left"/>
      <w:pPr>
        <w:tabs>
          <w:tab w:val="left" w:pos="1274"/>
        </w:tabs>
        <w:ind w:left="1274" w:hanging="480"/>
      </w:pPr>
      <w:rPr>
        <w:rFonts w:hint="default" w:ascii="Times New Roman" w:hAnsi="Times New Roman" w:eastAsia="华文中宋"/>
        <w:b w:val="0"/>
        <w:i w:val="0"/>
        <w:sz w:val="24"/>
        <w:szCs w:val="24"/>
      </w:rPr>
    </w:lvl>
    <w:lvl w:ilvl="1" w:tentative="0">
      <w:start w:val="1"/>
      <w:numFmt w:val="decimal"/>
      <w:lvlText w:val="%1.%2."/>
      <w:lvlJc w:val="left"/>
      <w:pPr>
        <w:tabs>
          <w:tab w:val="left" w:pos="2081"/>
        </w:tabs>
        <w:ind w:left="1644" w:hanging="283"/>
      </w:pPr>
      <w:rPr>
        <w:rFonts w:hint="eastAsia"/>
      </w:rPr>
    </w:lvl>
    <w:lvl w:ilvl="2" w:tentative="0">
      <w:start w:val="1"/>
      <w:numFmt w:val="decimal"/>
      <w:pStyle w:val="1141"/>
      <w:lvlText w:val="%1.%2.%3."/>
      <w:lvlJc w:val="left"/>
      <w:pPr>
        <w:tabs>
          <w:tab w:val="left" w:pos="2098"/>
        </w:tabs>
        <w:ind w:left="1503" w:hanging="142"/>
      </w:pPr>
      <w:rPr>
        <w:rFonts w:hint="eastAsia"/>
      </w:rPr>
    </w:lvl>
    <w:lvl w:ilvl="3" w:tentative="0">
      <w:start w:val="1"/>
      <w:numFmt w:val="decimal"/>
      <w:lvlText w:val="%1.%2.%3.%4."/>
      <w:lvlJc w:val="left"/>
      <w:pPr>
        <w:tabs>
          <w:tab w:val="left" w:pos="2611"/>
        </w:tabs>
        <w:ind w:left="1645" w:hanging="114"/>
      </w:pPr>
      <w:rPr>
        <w:rFonts w:hint="eastAsia"/>
      </w:rPr>
    </w:lvl>
    <w:lvl w:ilvl="4" w:tentative="0">
      <w:start w:val="1"/>
      <w:numFmt w:val="decimal"/>
      <w:lvlText w:val="%1.%2.%3.%4.%5."/>
      <w:lvlJc w:val="left"/>
      <w:pPr>
        <w:tabs>
          <w:tab w:val="left" w:pos="2725"/>
        </w:tabs>
        <w:ind w:left="1786" w:hanging="141"/>
      </w:pPr>
      <w:rPr>
        <w:rFonts w:hint="eastAsia"/>
      </w:rPr>
    </w:lvl>
    <w:lvl w:ilvl="5" w:tentative="0">
      <w:start w:val="1"/>
      <w:numFmt w:val="decimal"/>
      <w:lvlText w:val="%1.%2.%3.%4.%5.%6."/>
      <w:lvlJc w:val="left"/>
      <w:pPr>
        <w:tabs>
          <w:tab w:val="left" w:pos="1928"/>
        </w:tabs>
        <w:ind w:left="1928" w:hanging="1134"/>
      </w:pPr>
      <w:rPr>
        <w:rFonts w:hint="eastAsia"/>
      </w:rPr>
    </w:lvl>
    <w:lvl w:ilvl="6" w:tentative="0">
      <w:start w:val="1"/>
      <w:numFmt w:val="decimal"/>
      <w:lvlText w:val="%1.%2.%3.%4.%5.%6.%7."/>
      <w:lvlJc w:val="left"/>
      <w:pPr>
        <w:tabs>
          <w:tab w:val="left" w:pos="2070"/>
        </w:tabs>
        <w:ind w:left="2070" w:hanging="1276"/>
      </w:pPr>
      <w:rPr>
        <w:rFonts w:hint="eastAsia"/>
      </w:rPr>
    </w:lvl>
    <w:lvl w:ilvl="7" w:tentative="0">
      <w:start w:val="1"/>
      <w:numFmt w:val="decimal"/>
      <w:lvlText w:val="%1.%2.%3.%4.%5.%6.%7.%8."/>
      <w:lvlJc w:val="left"/>
      <w:pPr>
        <w:tabs>
          <w:tab w:val="left" w:pos="2212"/>
        </w:tabs>
        <w:ind w:left="2212" w:hanging="1418"/>
      </w:pPr>
      <w:rPr>
        <w:rFonts w:hint="eastAsia"/>
      </w:rPr>
    </w:lvl>
    <w:lvl w:ilvl="8" w:tentative="0">
      <w:start w:val="1"/>
      <w:numFmt w:val="decimal"/>
      <w:lvlText w:val="%1.%2.%3.%4.%5.%6.%7.%8.%9."/>
      <w:lvlJc w:val="left"/>
      <w:pPr>
        <w:tabs>
          <w:tab w:val="left" w:pos="2353"/>
        </w:tabs>
        <w:ind w:left="2353" w:hanging="1559"/>
      </w:pPr>
      <w:rPr>
        <w:rFonts w:hint="eastAsia"/>
      </w:rPr>
    </w:lvl>
  </w:abstractNum>
  <w:abstractNum w:abstractNumId="90">
    <w:nsid w:val="7D726162"/>
    <w:multiLevelType w:val="multilevel"/>
    <w:tmpl w:val="7D726162"/>
    <w:lvl w:ilvl="0" w:tentative="0">
      <w:start w:val="1"/>
      <w:numFmt w:val="decimal"/>
      <w:isLgl/>
      <w:lvlText w:val="%1."/>
      <w:lvlJc w:val="left"/>
      <w:pPr>
        <w:tabs>
          <w:tab w:val="left" w:pos="552"/>
        </w:tabs>
        <w:ind w:left="552" w:hanging="552"/>
      </w:pPr>
      <w:rPr>
        <w:rFonts w:hint="default"/>
      </w:rPr>
    </w:lvl>
    <w:lvl w:ilvl="1" w:tentative="0">
      <w:start w:val="1"/>
      <w:numFmt w:val="decimal"/>
      <w:lvlText w:val="%1.%2"/>
      <w:lvlJc w:val="left"/>
      <w:pPr>
        <w:tabs>
          <w:tab w:val="left" w:pos="552"/>
        </w:tabs>
        <w:ind w:left="552" w:hanging="552"/>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955"/>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91">
    <w:nsid w:val="7E945215"/>
    <w:multiLevelType w:val="multilevel"/>
    <w:tmpl w:val="7E945215"/>
    <w:lvl w:ilvl="0" w:tentative="0">
      <w:start w:val="1"/>
      <w:numFmt w:val="decimal"/>
      <w:pStyle w:val="533"/>
      <w:lvlText w:val="%1)"/>
      <w:lvlJc w:val="left"/>
      <w:pPr>
        <w:tabs>
          <w:tab w:val="left" w:pos="1134"/>
        </w:tabs>
        <w:ind w:left="1134" w:hanging="567"/>
      </w:pPr>
      <w:rPr>
        <w:rFonts w:hint="default" w:ascii="Times New Roman" w:hAnsi="Times New Roman"/>
        <w:b w:val="0"/>
        <w:i w:val="0"/>
        <w:sz w:val="28"/>
      </w:rPr>
    </w:lvl>
    <w:lvl w:ilvl="1" w:tentative="0">
      <w:start w:val="2"/>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7F901BB0"/>
    <w:multiLevelType w:val="multilevel"/>
    <w:tmpl w:val="7F901BB0"/>
    <w:lvl w:ilvl="0" w:tentative="0">
      <w:start w:val="1"/>
      <w:numFmt w:val="chineseCounting"/>
      <w:lvlText w:val="第%1部分"/>
      <w:lvlJc w:val="center"/>
      <w:pPr>
        <w:tabs>
          <w:tab w:val="left" w:pos="425"/>
        </w:tabs>
        <w:ind w:left="0" w:firstLine="340"/>
      </w:pPr>
    </w:lvl>
    <w:lvl w:ilvl="1" w:tentative="0">
      <w:start w:val="1"/>
      <w:numFmt w:val="chineseCounting"/>
      <w:lvlText w:val="第%2章"/>
      <w:lvlJc w:val="center"/>
      <w:pPr>
        <w:tabs>
          <w:tab w:val="left" w:pos="992"/>
        </w:tabs>
        <w:ind w:left="170" w:firstLine="284"/>
      </w:pPr>
    </w:lvl>
    <w:lvl w:ilvl="2" w:tentative="0">
      <w:start w:val="1"/>
      <w:numFmt w:val="chineseCounting"/>
      <w:lvlText w:val="%3、"/>
      <w:lvlJc w:val="left"/>
      <w:pPr>
        <w:tabs>
          <w:tab w:val="left" w:pos="1418"/>
        </w:tabs>
        <w:ind w:left="284" w:firstLine="396"/>
      </w:pPr>
    </w:lvl>
    <w:lvl w:ilvl="3" w:tentative="0">
      <w:start w:val="1"/>
      <w:numFmt w:val="none"/>
      <w:lvlText w:val="%4"/>
      <w:lvlJc w:val="left"/>
      <w:pPr>
        <w:tabs>
          <w:tab w:val="left" w:pos="1984"/>
        </w:tabs>
        <w:ind w:left="0" w:firstLine="284"/>
      </w:pPr>
    </w:lvl>
    <w:lvl w:ilvl="4" w:tentative="0">
      <w:start w:val="1"/>
      <w:numFmt w:val="none"/>
      <w:lvlText w:val="%5"/>
      <w:lvlJc w:val="left"/>
      <w:pPr>
        <w:tabs>
          <w:tab w:val="left" w:pos="2551"/>
        </w:tabs>
        <w:ind w:left="0" w:firstLine="284"/>
      </w:pPr>
    </w:lvl>
    <w:lvl w:ilvl="5" w:tentative="0">
      <w:start w:val="1"/>
      <w:numFmt w:val="none"/>
      <w:lvlText w:val="%6"/>
      <w:lvlJc w:val="left"/>
      <w:pPr>
        <w:tabs>
          <w:tab w:val="left" w:pos="3260"/>
        </w:tabs>
        <w:ind w:left="0" w:firstLine="284"/>
      </w:pPr>
    </w:lvl>
    <w:lvl w:ilvl="6" w:tentative="0">
      <w:start w:val="1"/>
      <w:numFmt w:val="none"/>
      <w:lvlText w:val="%7"/>
      <w:lvlJc w:val="left"/>
      <w:pPr>
        <w:tabs>
          <w:tab w:val="left" w:pos="3827"/>
        </w:tabs>
        <w:ind w:left="0" w:firstLine="284"/>
      </w:pPr>
    </w:lvl>
    <w:lvl w:ilvl="7" w:tentative="0">
      <w:start w:val="1"/>
      <w:numFmt w:val="none"/>
      <w:lvlText w:val="%8"/>
      <w:lvlJc w:val="left"/>
      <w:pPr>
        <w:tabs>
          <w:tab w:val="left" w:pos="4394"/>
        </w:tabs>
        <w:ind w:left="0" w:firstLine="284"/>
      </w:pPr>
    </w:lvl>
    <w:lvl w:ilvl="8" w:tentative="0">
      <w:start w:val="1"/>
      <w:numFmt w:val="none"/>
      <w:pStyle w:val="11"/>
      <w:lvlText w:val="%9"/>
      <w:lvlJc w:val="left"/>
      <w:pPr>
        <w:tabs>
          <w:tab w:val="left" w:pos="5102"/>
        </w:tabs>
        <w:ind w:left="0" w:firstLine="284"/>
      </w:pPr>
    </w:lvl>
  </w:abstractNum>
  <w:num w:numId="1">
    <w:abstractNumId w:val="64"/>
  </w:num>
  <w:num w:numId="2">
    <w:abstractNumId w:val="80"/>
  </w:num>
  <w:num w:numId="3">
    <w:abstractNumId w:val="88"/>
  </w:num>
  <w:num w:numId="4">
    <w:abstractNumId w:val="92"/>
  </w:num>
  <w:num w:numId="5">
    <w:abstractNumId w:val="6"/>
  </w:num>
  <w:num w:numId="6">
    <w:abstractNumId w:val="4"/>
  </w:num>
  <w:num w:numId="7">
    <w:abstractNumId w:val="7"/>
  </w:num>
  <w:num w:numId="8">
    <w:abstractNumId w:val="5"/>
  </w:num>
  <w:num w:numId="9">
    <w:abstractNumId w:val="0"/>
  </w:num>
  <w:num w:numId="10">
    <w:abstractNumId w:val="3"/>
  </w:num>
  <w:num w:numId="11">
    <w:abstractNumId w:val="2"/>
  </w:num>
  <w:num w:numId="12">
    <w:abstractNumId w:val="1"/>
  </w:num>
  <w:num w:numId="13">
    <w:abstractNumId w:val="71"/>
  </w:num>
  <w:num w:numId="14">
    <w:abstractNumId w:val="31"/>
  </w:num>
  <w:num w:numId="15">
    <w:abstractNumId w:val="62"/>
  </w:num>
  <w:num w:numId="16">
    <w:abstractNumId w:val="74"/>
  </w:num>
  <w:num w:numId="17">
    <w:abstractNumId w:val="77"/>
  </w:num>
  <w:num w:numId="18">
    <w:abstractNumId w:val="52"/>
  </w:num>
  <w:num w:numId="19">
    <w:abstractNumId w:val="78"/>
  </w:num>
  <w:num w:numId="20">
    <w:abstractNumId w:val="49"/>
  </w:num>
  <w:num w:numId="21">
    <w:abstractNumId w:val="86"/>
  </w:num>
  <w:num w:numId="22">
    <w:abstractNumId w:val="44"/>
  </w:num>
  <w:num w:numId="23">
    <w:abstractNumId w:val="48"/>
  </w:num>
  <w:num w:numId="24">
    <w:abstractNumId w:val="84"/>
  </w:num>
  <w:num w:numId="25">
    <w:abstractNumId w:val="66"/>
  </w:num>
  <w:num w:numId="26">
    <w:abstractNumId w:val="60"/>
  </w:num>
  <w:num w:numId="27">
    <w:abstractNumId w:val="34"/>
  </w:num>
  <w:num w:numId="28">
    <w:abstractNumId w:val="76"/>
  </w:num>
  <w:num w:numId="29">
    <w:abstractNumId w:val="91"/>
  </w:num>
  <w:num w:numId="30">
    <w:abstractNumId w:val="35"/>
  </w:num>
  <w:num w:numId="31">
    <w:abstractNumId w:val="24"/>
  </w:num>
  <w:num w:numId="32">
    <w:abstractNumId w:val="65"/>
  </w:num>
  <w:num w:numId="33">
    <w:abstractNumId w:val="39"/>
  </w:num>
  <w:num w:numId="34">
    <w:abstractNumId w:val="57"/>
  </w:num>
  <w:num w:numId="35">
    <w:abstractNumId w:val="63"/>
  </w:num>
  <w:num w:numId="36">
    <w:abstractNumId w:val="55"/>
  </w:num>
  <w:num w:numId="37">
    <w:abstractNumId w:val="42"/>
  </w:num>
  <w:num w:numId="38">
    <w:abstractNumId w:val="51"/>
  </w:num>
  <w:num w:numId="39">
    <w:abstractNumId w:val="38"/>
  </w:num>
  <w:num w:numId="40">
    <w:abstractNumId w:val="69"/>
  </w:num>
  <w:num w:numId="41">
    <w:abstractNumId w:val="70"/>
  </w:num>
  <w:num w:numId="42">
    <w:abstractNumId w:val="11"/>
  </w:num>
  <w:num w:numId="43">
    <w:abstractNumId w:val="9"/>
  </w:num>
  <w:num w:numId="44">
    <w:abstractNumId w:val="82"/>
  </w:num>
  <w:num w:numId="45">
    <w:abstractNumId w:val="13"/>
  </w:num>
  <w:num w:numId="46">
    <w:abstractNumId w:val="25"/>
  </w:num>
  <w:num w:numId="47">
    <w:abstractNumId w:val="45"/>
  </w:num>
  <w:num w:numId="48">
    <w:abstractNumId w:val="14"/>
  </w:num>
  <w:num w:numId="49">
    <w:abstractNumId w:val="20"/>
  </w:num>
  <w:num w:numId="50">
    <w:abstractNumId w:val="21"/>
  </w:num>
  <w:num w:numId="51">
    <w:abstractNumId w:val="59"/>
  </w:num>
  <w:num w:numId="52">
    <w:abstractNumId w:val="17"/>
  </w:num>
  <w:num w:numId="53">
    <w:abstractNumId w:val="46"/>
  </w:num>
  <w:num w:numId="54">
    <w:abstractNumId w:val="79"/>
  </w:num>
  <w:num w:numId="55">
    <w:abstractNumId w:val="10"/>
  </w:num>
  <w:num w:numId="56">
    <w:abstractNumId w:val="67"/>
  </w:num>
  <w:num w:numId="57">
    <w:abstractNumId w:val="18"/>
  </w:num>
  <w:num w:numId="58">
    <w:abstractNumId w:val="28"/>
  </w:num>
  <w:num w:numId="59">
    <w:abstractNumId w:val="90"/>
  </w:num>
  <w:num w:numId="60">
    <w:abstractNumId w:val="50"/>
  </w:num>
  <w:num w:numId="61">
    <w:abstractNumId w:val="58"/>
  </w:num>
  <w:num w:numId="62">
    <w:abstractNumId w:val="61"/>
  </w:num>
  <w:num w:numId="63">
    <w:abstractNumId w:val="23"/>
  </w:num>
  <w:num w:numId="64">
    <w:abstractNumId w:val="41"/>
  </w:num>
  <w:num w:numId="65">
    <w:abstractNumId w:val="75"/>
  </w:num>
  <w:num w:numId="66">
    <w:abstractNumId w:val="87"/>
  </w:num>
  <w:num w:numId="67">
    <w:abstractNumId w:val="15"/>
  </w:num>
  <w:num w:numId="68">
    <w:abstractNumId w:val="36"/>
  </w:num>
  <w:num w:numId="69">
    <w:abstractNumId w:val="89"/>
  </w:num>
  <w:num w:numId="70">
    <w:abstractNumId w:val="30"/>
  </w:num>
  <w:num w:numId="71">
    <w:abstractNumId w:val="53"/>
  </w:num>
  <w:num w:numId="72">
    <w:abstractNumId w:val="54"/>
  </w:num>
  <w:num w:numId="73">
    <w:abstractNumId w:val="56"/>
  </w:num>
  <w:num w:numId="74">
    <w:abstractNumId w:val="43"/>
  </w:num>
  <w:num w:numId="75">
    <w:abstractNumId w:val="22"/>
  </w:num>
  <w:num w:numId="76">
    <w:abstractNumId w:val="68"/>
  </w:num>
  <w:num w:numId="77">
    <w:abstractNumId w:val="12"/>
  </w:num>
  <w:num w:numId="78">
    <w:abstractNumId w:val="37"/>
  </w:num>
  <w:num w:numId="79">
    <w:abstractNumId w:val="33"/>
  </w:num>
  <w:num w:numId="80">
    <w:abstractNumId w:val="29"/>
  </w:num>
  <w:num w:numId="81">
    <w:abstractNumId w:val="47"/>
  </w:num>
  <w:num w:numId="82">
    <w:abstractNumId w:val="40"/>
  </w:num>
  <w:num w:numId="83">
    <w:abstractNumId w:val="16"/>
  </w:num>
  <w:num w:numId="84">
    <w:abstractNumId w:val="27"/>
  </w:num>
  <w:num w:numId="85">
    <w:abstractNumId w:val="85"/>
  </w:num>
  <w:num w:numId="86">
    <w:abstractNumId w:val="81"/>
  </w:num>
  <w:num w:numId="87">
    <w:abstractNumId w:val="83"/>
  </w:num>
  <w:num w:numId="88">
    <w:abstractNumId w:val="73"/>
  </w:num>
  <w:num w:numId="89">
    <w:abstractNumId w:val="32"/>
  </w:num>
  <w:num w:numId="90">
    <w:abstractNumId w:val="8"/>
  </w:num>
  <w:num w:numId="91">
    <w:abstractNumId w:val="26"/>
  </w:num>
  <w:num w:numId="92">
    <w:abstractNumId w:val="72"/>
  </w:num>
  <w:num w:numId="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4MDEwODNjOGJkZjI1YjQ5NTRmYzk4MzYwMjNhNjgifQ=="/>
  </w:docVars>
  <w:rsids>
    <w:rsidRoot w:val="009E19CC"/>
    <w:rsid w:val="00000E4B"/>
    <w:rsid w:val="00003B2A"/>
    <w:rsid w:val="000212F1"/>
    <w:rsid w:val="00023BDE"/>
    <w:rsid w:val="000308F1"/>
    <w:rsid w:val="0003418D"/>
    <w:rsid w:val="000369BB"/>
    <w:rsid w:val="00037527"/>
    <w:rsid w:val="000439DC"/>
    <w:rsid w:val="000477D3"/>
    <w:rsid w:val="000528AC"/>
    <w:rsid w:val="000558C5"/>
    <w:rsid w:val="000567E5"/>
    <w:rsid w:val="00060569"/>
    <w:rsid w:val="00060E57"/>
    <w:rsid w:val="000651FD"/>
    <w:rsid w:val="0006574B"/>
    <w:rsid w:val="000672E6"/>
    <w:rsid w:val="00072180"/>
    <w:rsid w:val="0007538A"/>
    <w:rsid w:val="000831CC"/>
    <w:rsid w:val="00091BBD"/>
    <w:rsid w:val="000924C2"/>
    <w:rsid w:val="00094225"/>
    <w:rsid w:val="000950BA"/>
    <w:rsid w:val="00096CE1"/>
    <w:rsid w:val="000A55AB"/>
    <w:rsid w:val="000A608F"/>
    <w:rsid w:val="000A6AC5"/>
    <w:rsid w:val="000C26A0"/>
    <w:rsid w:val="000C2AA1"/>
    <w:rsid w:val="000C3BD0"/>
    <w:rsid w:val="000C6A97"/>
    <w:rsid w:val="000C6EFD"/>
    <w:rsid w:val="000C7203"/>
    <w:rsid w:val="000E740B"/>
    <w:rsid w:val="00101C5D"/>
    <w:rsid w:val="001034B4"/>
    <w:rsid w:val="00107533"/>
    <w:rsid w:val="00107A37"/>
    <w:rsid w:val="00107CAB"/>
    <w:rsid w:val="001102AF"/>
    <w:rsid w:val="00111D08"/>
    <w:rsid w:val="00112C5C"/>
    <w:rsid w:val="00113FFE"/>
    <w:rsid w:val="001178DE"/>
    <w:rsid w:val="00117DC8"/>
    <w:rsid w:val="00122728"/>
    <w:rsid w:val="001247F1"/>
    <w:rsid w:val="0012564C"/>
    <w:rsid w:val="0013264C"/>
    <w:rsid w:val="00140535"/>
    <w:rsid w:val="001436DE"/>
    <w:rsid w:val="001507CC"/>
    <w:rsid w:val="00154844"/>
    <w:rsid w:val="00160019"/>
    <w:rsid w:val="001970DC"/>
    <w:rsid w:val="001A17D8"/>
    <w:rsid w:val="001B56E1"/>
    <w:rsid w:val="001B5856"/>
    <w:rsid w:val="001C6517"/>
    <w:rsid w:val="001C6BF0"/>
    <w:rsid w:val="001D5294"/>
    <w:rsid w:val="001E5A48"/>
    <w:rsid w:val="001F6379"/>
    <w:rsid w:val="0020015A"/>
    <w:rsid w:val="00210FB7"/>
    <w:rsid w:val="00213BB8"/>
    <w:rsid w:val="00214DE5"/>
    <w:rsid w:val="002232F0"/>
    <w:rsid w:val="002267ED"/>
    <w:rsid w:val="00231C3C"/>
    <w:rsid w:val="00233F1F"/>
    <w:rsid w:val="0025072F"/>
    <w:rsid w:val="0025165D"/>
    <w:rsid w:val="0026739F"/>
    <w:rsid w:val="002749C9"/>
    <w:rsid w:val="0027510E"/>
    <w:rsid w:val="00277BE4"/>
    <w:rsid w:val="002850A1"/>
    <w:rsid w:val="00287E6A"/>
    <w:rsid w:val="00291FF2"/>
    <w:rsid w:val="00293F35"/>
    <w:rsid w:val="002945DF"/>
    <w:rsid w:val="00294E25"/>
    <w:rsid w:val="002A01BD"/>
    <w:rsid w:val="002A1918"/>
    <w:rsid w:val="002A38F3"/>
    <w:rsid w:val="002A3D0F"/>
    <w:rsid w:val="002B3EB7"/>
    <w:rsid w:val="002C747B"/>
    <w:rsid w:val="002D0262"/>
    <w:rsid w:val="002D26EB"/>
    <w:rsid w:val="002D681F"/>
    <w:rsid w:val="002E1A00"/>
    <w:rsid w:val="002E415B"/>
    <w:rsid w:val="002E5CBB"/>
    <w:rsid w:val="002F1C20"/>
    <w:rsid w:val="002F423F"/>
    <w:rsid w:val="002F6422"/>
    <w:rsid w:val="003035B2"/>
    <w:rsid w:val="003043B1"/>
    <w:rsid w:val="00305247"/>
    <w:rsid w:val="00313D31"/>
    <w:rsid w:val="00323658"/>
    <w:rsid w:val="00336531"/>
    <w:rsid w:val="0035144C"/>
    <w:rsid w:val="00355237"/>
    <w:rsid w:val="00355275"/>
    <w:rsid w:val="003563DE"/>
    <w:rsid w:val="0035657F"/>
    <w:rsid w:val="003651A8"/>
    <w:rsid w:val="003945D5"/>
    <w:rsid w:val="003960A3"/>
    <w:rsid w:val="003A57CA"/>
    <w:rsid w:val="003A7CD6"/>
    <w:rsid w:val="003C0F34"/>
    <w:rsid w:val="003C4746"/>
    <w:rsid w:val="003C606C"/>
    <w:rsid w:val="003C7A58"/>
    <w:rsid w:val="003D3B43"/>
    <w:rsid w:val="003D404C"/>
    <w:rsid w:val="003D670C"/>
    <w:rsid w:val="003D6983"/>
    <w:rsid w:val="003D6E8E"/>
    <w:rsid w:val="003E0B98"/>
    <w:rsid w:val="003E145A"/>
    <w:rsid w:val="003E1654"/>
    <w:rsid w:val="003E6C47"/>
    <w:rsid w:val="003F757A"/>
    <w:rsid w:val="00406573"/>
    <w:rsid w:val="00407FFE"/>
    <w:rsid w:val="0041590B"/>
    <w:rsid w:val="00425BBE"/>
    <w:rsid w:val="00444105"/>
    <w:rsid w:val="00444A8C"/>
    <w:rsid w:val="00455F22"/>
    <w:rsid w:val="0046225D"/>
    <w:rsid w:val="00462870"/>
    <w:rsid w:val="00471F26"/>
    <w:rsid w:val="0047644E"/>
    <w:rsid w:val="00477C7A"/>
    <w:rsid w:val="00486014"/>
    <w:rsid w:val="004A5388"/>
    <w:rsid w:val="004A7A91"/>
    <w:rsid w:val="004B2474"/>
    <w:rsid w:val="004B5402"/>
    <w:rsid w:val="004B6255"/>
    <w:rsid w:val="004C509F"/>
    <w:rsid w:val="004C776A"/>
    <w:rsid w:val="004D31FC"/>
    <w:rsid w:val="004D32F7"/>
    <w:rsid w:val="004D6CE2"/>
    <w:rsid w:val="004E4B6D"/>
    <w:rsid w:val="004F4C61"/>
    <w:rsid w:val="004F5366"/>
    <w:rsid w:val="004F72B0"/>
    <w:rsid w:val="005047A9"/>
    <w:rsid w:val="00505750"/>
    <w:rsid w:val="0051088A"/>
    <w:rsid w:val="0052104D"/>
    <w:rsid w:val="0052662C"/>
    <w:rsid w:val="00526EC1"/>
    <w:rsid w:val="0052711B"/>
    <w:rsid w:val="005311FC"/>
    <w:rsid w:val="00554A2F"/>
    <w:rsid w:val="00565C90"/>
    <w:rsid w:val="00567B1C"/>
    <w:rsid w:val="00572F0A"/>
    <w:rsid w:val="005772D5"/>
    <w:rsid w:val="0057782B"/>
    <w:rsid w:val="00577A53"/>
    <w:rsid w:val="005815D8"/>
    <w:rsid w:val="005852FB"/>
    <w:rsid w:val="0058614C"/>
    <w:rsid w:val="00586C46"/>
    <w:rsid w:val="00590A5C"/>
    <w:rsid w:val="0059245B"/>
    <w:rsid w:val="00597924"/>
    <w:rsid w:val="005A3279"/>
    <w:rsid w:val="005B3518"/>
    <w:rsid w:val="005B5010"/>
    <w:rsid w:val="005B62B2"/>
    <w:rsid w:val="005B640C"/>
    <w:rsid w:val="005D361D"/>
    <w:rsid w:val="005D72DB"/>
    <w:rsid w:val="005D7738"/>
    <w:rsid w:val="005D792D"/>
    <w:rsid w:val="005D7B44"/>
    <w:rsid w:val="005E5BF6"/>
    <w:rsid w:val="005F3651"/>
    <w:rsid w:val="005F5B74"/>
    <w:rsid w:val="0060445B"/>
    <w:rsid w:val="006047C2"/>
    <w:rsid w:val="00616F96"/>
    <w:rsid w:val="00623BCE"/>
    <w:rsid w:val="006265E3"/>
    <w:rsid w:val="0063086B"/>
    <w:rsid w:val="00630A54"/>
    <w:rsid w:val="00633816"/>
    <w:rsid w:val="006439F0"/>
    <w:rsid w:val="00645E29"/>
    <w:rsid w:val="0065072F"/>
    <w:rsid w:val="0065111A"/>
    <w:rsid w:val="006542FC"/>
    <w:rsid w:val="00655FAB"/>
    <w:rsid w:val="00656D2D"/>
    <w:rsid w:val="0066028D"/>
    <w:rsid w:val="00660623"/>
    <w:rsid w:val="00664EF7"/>
    <w:rsid w:val="0067347F"/>
    <w:rsid w:val="0067486B"/>
    <w:rsid w:val="00675D29"/>
    <w:rsid w:val="00675E13"/>
    <w:rsid w:val="00683472"/>
    <w:rsid w:val="00686E6B"/>
    <w:rsid w:val="006901CC"/>
    <w:rsid w:val="00696148"/>
    <w:rsid w:val="006A2E74"/>
    <w:rsid w:val="006A5562"/>
    <w:rsid w:val="006B100A"/>
    <w:rsid w:val="006B3116"/>
    <w:rsid w:val="006C274B"/>
    <w:rsid w:val="006D01F6"/>
    <w:rsid w:val="006D0361"/>
    <w:rsid w:val="006D2F65"/>
    <w:rsid w:val="006D6535"/>
    <w:rsid w:val="006D7787"/>
    <w:rsid w:val="006E0E8A"/>
    <w:rsid w:val="006E11A4"/>
    <w:rsid w:val="006E5153"/>
    <w:rsid w:val="006E5690"/>
    <w:rsid w:val="006E58E7"/>
    <w:rsid w:val="006E7DA1"/>
    <w:rsid w:val="006E7E98"/>
    <w:rsid w:val="006F77F3"/>
    <w:rsid w:val="00702563"/>
    <w:rsid w:val="007025FD"/>
    <w:rsid w:val="00715470"/>
    <w:rsid w:val="0071674D"/>
    <w:rsid w:val="007276D9"/>
    <w:rsid w:val="007313EE"/>
    <w:rsid w:val="0073230B"/>
    <w:rsid w:val="00733050"/>
    <w:rsid w:val="007436FE"/>
    <w:rsid w:val="00751281"/>
    <w:rsid w:val="00762B5B"/>
    <w:rsid w:val="007667BD"/>
    <w:rsid w:val="00767073"/>
    <w:rsid w:val="00767A5D"/>
    <w:rsid w:val="00767E4C"/>
    <w:rsid w:val="0078025C"/>
    <w:rsid w:val="00781332"/>
    <w:rsid w:val="00782467"/>
    <w:rsid w:val="007858AB"/>
    <w:rsid w:val="00790EB9"/>
    <w:rsid w:val="00792CC7"/>
    <w:rsid w:val="007A082D"/>
    <w:rsid w:val="007B41A7"/>
    <w:rsid w:val="007B61D0"/>
    <w:rsid w:val="007B66CE"/>
    <w:rsid w:val="007C1275"/>
    <w:rsid w:val="007D0F20"/>
    <w:rsid w:val="007D647C"/>
    <w:rsid w:val="007E0E13"/>
    <w:rsid w:val="00803E81"/>
    <w:rsid w:val="0081019F"/>
    <w:rsid w:val="0083094A"/>
    <w:rsid w:val="00835D86"/>
    <w:rsid w:val="00840338"/>
    <w:rsid w:val="008407B4"/>
    <w:rsid w:val="00842A5A"/>
    <w:rsid w:val="00843695"/>
    <w:rsid w:val="00843E32"/>
    <w:rsid w:val="00850E77"/>
    <w:rsid w:val="00853AE6"/>
    <w:rsid w:val="00856569"/>
    <w:rsid w:val="008646FF"/>
    <w:rsid w:val="008652C9"/>
    <w:rsid w:val="00875393"/>
    <w:rsid w:val="008A3233"/>
    <w:rsid w:val="008A728C"/>
    <w:rsid w:val="008B1BD6"/>
    <w:rsid w:val="008B4F1F"/>
    <w:rsid w:val="008C533D"/>
    <w:rsid w:val="008D0748"/>
    <w:rsid w:val="008D3784"/>
    <w:rsid w:val="008E0724"/>
    <w:rsid w:val="008E4278"/>
    <w:rsid w:val="008E770E"/>
    <w:rsid w:val="009135C0"/>
    <w:rsid w:val="0091692D"/>
    <w:rsid w:val="009221AA"/>
    <w:rsid w:val="00922552"/>
    <w:rsid w:val="00932377"/>
    <w:rsid w:val="00935C80"/>
    <w:rsid w:val="00937F76"/>
    <w:rsid w:val="00941941"/>
    <w:rsid w:val="00945F76"/>
    <w:rsid w:val="009474F2"/>
    <w:rsid w:val="0095271A"/>
    <w:rsid w:val="00957218"/>
    <w:rsid w:val="0095784B"/>
    <w:rsid w:val="00960936"/>
    <w:rsid w:val="009736E6"/>
    <w:rsid w:val="00975EB3"/>
    <w:rsid w:val="00981F67"/>
    <w:rsid w:val="0099076B"/>
    <w:rsid w:val="0099095F"/>
    <w:rsid w:val="009B0B67"/>
    <w:rsid w:val="009B7076"/>
    <w:rsid w:val="009C476B"/>
    <w:rsid w:val="009D2081"/>
    <w:rsid w:val="009D2A3F"/>
    <w:rsid w:val="009E19CC"/>
    <w:rsid w:val="009E79EF"/>
    <w:rsid w:val="009F09F9"/>
    <w:rsid w:val="009F11CC"/>
    <w:rsid w:val="009F3917"/>
    <w:rsid w:val="009F5D62"/>
    <w:rsid w:val="00A05491"/>
    <w:rsid w:val="00A11551"/>
    <w:rsid w:val="00A1370C"/>
    <w:rsid w:val="00A171B9"/>
    <w:rsid w:val="00A1729D"/>
    <w:rsid w:val="00A23311"/>
    <w:rsid w:val="00A344BB"/>
    <w:rsid w:val="00A35C1F"/>
    <w:rsid w:val="00A361D6"/>
    <w:rsid w:val="00A433AF"/>
    <w:rsid w:val="00A438F0"/>
    <w:rsid w:val="00A47524"/>
    <w:rsid w:val="00A56AF2"/>
    <w:rsid w:val="00A63CE3"/>
    <w:rsid w:val="00A743F3"/>
    <w:rsid w:val="00A7490F"/>
    <w:rsid w:val="00A776A3"/>
    <w:rsid w:val="00A80916"/>
    <w:rsid w:val="00A81AC8"/>
    <w:rsid w:val="00A91B93"/>
    <w:rsid w:val="00A9558A"/>
    <w:rsid w:val="00A963DF"/>
    <w:rsid w:val="00A97B18"/>
    <w:rsid w:val="00AA00F4"/>
    <w:rsid w:val="00AA5147"/>
    <w:rsid w:val="00AB4DC6"/>
    <w:rsid w:val="00AB5101"/>
    <w:rsid w:val="00AC1987"/>
    <w:rsid w:val="00AC27BF"/>
    <w:rsid w:val="00AC7725"/>
    <w:rsid w:val="00AD0B36"/>
    <w:rsid w:val="00AD0D50"/>
    <w:rsid w:val="00AD4B46"/>
    <w:rsid w:val="00AE7EEB"/>
    <w:rsid w:val="00AF6149"/>
    <w:rsid w:val="00AF753F"/>
    <w:rsid w:val="00B03C79"/>
    <w:rsid w:val="00B05A01"/>
    <w:rsid w:val="00B1139D"/>
    <w:rsid w:val="00B168D9"/>
    <w:rsid w:val="00B17A41"/>
    <w:rsid w:val="00B21EDE"/>
    <w:rsid w:val="00B2345D"/>
    <w:rsid w:val="00B242CC"/>
    <w:rsid w:val="00B25666"/>
    <w:rsid w:val="00B4109A"/>
    <w:rsid w:val="00B75255"/>
    <w:rsid w:val="00B75BFF"/>
    <w:rsid w:val="00B91B6B"/>
    <w:rsid w:val="00B93ADC"/>
    <w:rsid w:val="00BA18A6"/>
    <w:rsid w:val="00BA357D"/>
    <w:rsid w:val="00BA6D1D"/>
    <w:rsid w:val="00BA7643"/>
    <w:rsid w:val="00BB1163"/>
    <w:rsid w:val="00BB5D2F"/>
    <w:rsid w:val="00BB65FD"/>
    <w:rsid w:val="00BB77CC"/>
    <w:rsid w:val="00BC4FA2"/>
    <w:rsid w:val="00BE7A46"/>
    <w:rsid w:val="00C048B3"/>
    <w:rsid w:val="00C065A9"/>
    <w:rsid w:val="00C070CE"/>
    <w:rsid w:val="00C1568D"/>
    <w:rsid w:val="00C1631C"/>
    <w:rsid w:val="00C26886"/>
    <w:rsid w:val="00C275DF"/>
    <w:rsid w:val="00C40851"/>
    <w:rsid w:val="00C53311"/>
    <w:rsid w:val="00C562EA"/>
    <w:rsid w:val="00C56BB3"/>
    <w:rsid w:val="00C60030"/>
    <w:rsid w:val="00C603B8"/>
    <w:rsid w:val="00C72A0F"/>
    <w:rsid w:val="00C7406D"/>
    <w:rsid w:val="00C834C1"/>
    <w:rsid w:val="00C842D4"/>
    <w:rsid w:val="00C85D68"/>
    <w:rsid w:val="00CA0692"/>
    <w:rsid w:val="00CA1D3D"/>
    <w:rsid w:val="00CA4ACD"/>
    <w:rsid w:val="00CA57FA"/>
    <w:rsid w:val="00CB7EC2"/>
    <w:rsid w:val="00CC14D4"/>
    <w:rsid w:val="00CC38C9"/>
    <w:rsid w:val="00CC4E1B"/>
    <w:rsid w:val="00CC7B7A"/>
    <w:rsid w:val="00CD0301"/>
    <w:rsid w:val="00CD2917"/>
    <w:rsid w:val="00CD4364"/>
    <w:rsid w:val="00CD7228"/>
    <w:rsid w:val="00CE57F1"/>
    <w:rsid w:val="00CE5B3E"/>
    <w:rsid w:val="00CF1B42"/>
    <w:rsid w:val="00CF71D3"/>
    <w:rsid w:val="00D00761"/>
    <w:rsid w:val="00D04D41"/>
    <w:rsid w:val="00D05DD2"/>
    <w:rsid w:val="00D07499"/>
    <w:rsid w:val="00D124A5"/>
    <w:rsid w:val="00D21BFD"/>
    <w:rsid w:val="00D238FA"/>
    <w:rsid w:val="00D3076D"/>
    <w:rsid w:val="00D31316"/>
    <w:rsid w:val="00D31E28"/>
    <w:rsid w:val="00D359C6"/>
    <w:rsid w:val="00D3666B"/>
    <w:rsid w:val="00D36D35"/>
    <w:rsid w:val="00D46F0C"/>
    <w:rsid w:val="00D47D00"/>
    <w:rsid w:val="00D5064F"/>
    <w:rsid w:val="00D54350"/>
    <w:rsid w:val="00D5751F"/>
    <w:rsid w:val="00D67BEA"/>
    <w:rsid w:val="00D833AE"/>
    <w:rsid w:val="00D9023E"/>
    <w:rsid w:val="00D94452"/>
    <w:rsid w:val="00D94A28"/>
    <w:rsid w:val="00D956D6"/>
    <w:rsid w:val="00DA2A61"/>
    <w:rsid w:val="00DA3095"/>
    <w:rsid w:val="00DA33A7"/>
    <w:rsid w:val="00DB04C4"/>
    <w:rsid w:val="00DC0237"/>
    <w:rsid w:val="00DD57D9"/>
    <w:rsid w:val="00DD75B6"/>
    <w:rsid w:val="00DE09EF"/>
    <w:rsid w:val="00DF2248"/>
    <w:rsid w:val="00DF348B"/>
    <w:rsid w:val="00DF37D5"/>
    <w:rsid w:val="00E05D4E"/>
    <w:rsid w:val="00E06D6F"/>
    <w:rsid w:val="00E102E1"/>
    <w:rsid w:val="00E11C0F"/>
    <w:rsid w:val="00E13AEC"/>
    <w:rsid w:val="00E209E1"/>
    <w:rsid w:val="00E24184"/>
    <w:rsid w:val="00E248B3"/>
    <w:rsid w:val="00E329BD"/>
    <w:rsid w:val="00E35D58"/>
    <w:rsid w:val="00E40217"/>
    <w:rsid w:val="00E42434"/>
    <w:rsid w:val="00E5505D"/>
    <w:rsid w:val="00E56775"/>
    <w:rsid w:val="00E569C0"/>
    <w:rsid w:val="00E57C33"/>
    <w:rsid w:val="00E60C69"/>
    <w:rsid w:val="00E61025"/>
    <w:rsid w:val="00E629A4"/>
    <w:rsid w:val="00E721C9"/>
    <w:rsid w:val="00E73EC7"/>
    <w:rsid w:val="00E807DE"/>
    <w:rsid w:val="00E81248"/>
    <w:rsid w:val="00E81835"/>
    <w:rsid w:val="00E8269F"/>
    <w:rsid w:val="00E878D2"/>
    <w:rsid w:val="00E92F40"/>
    <w:rsid w:val="00E94971"/>
    <w:rsid w:val="00E95EF5"/>
    <w:rsid w:val="00E966B7"/>
    <w:rsid w:val="00EC2695"/>
    <w:rsid w:val="00ED0AE9"/>
    <w:rsid w:val="00ED41B1"/>
    <w:rsid w:val="00ED42D6"/>
    <w:rsid w:val="00ED4B08"/>
    <w:rsid w:val="00ED5583"/>
    <w:rsid w:val="00EE3731"/>
    <w:rsid w:val="00EF4DB2"/>
    <w:rsid w:val="00EF5A8D"/>
    <w:rsid w:val="00EF7926"/>
    <w:rsid w:val="00F06035"/>
    <w:rsid w:val="00F0652E"/>
    <w:rsid w:val="00F151C3"/>
    <w:rsid w:val="00F21F7B"/>
    <w:rsid w:val="00F22396"/>
    <w:rsid w:val="00F22EE0"/>
    <w:rsid w:val="00F247E5"/>
    <w:rsid w:val="00F302FA"/>
    <w:rsid w:val="00F307A8"/>
    <w:rsid w:val="00F32329"/>
    <w:rsid w:val="00F34748"/>
    <w:rsid w:val="00F52E07"/>
    <w:rsid w:val="00F542EC"/>
    <w:rsid w:val="00F65690"/>
    <w:rsid w:val="00F71017"/>
    <w:rsid w:val="00F72462"/>
    <w:rsid w:val="00F8455D"/>
    <w:rsid w:val="00F859C0"/>
    <w:rsid w:val="00F8625C"/>
    <w:rsid w:val="00F949E7"/>
    <w:rsid w:val="00F94FC7"/>
    <w:rsid w:val="00FA08A4"/>
    <w:rsid w:val="00FA1796"/>
    <w:rsid w:val="00FB09E5"/>
    <w:rsid w:val="00FB2D4B"/>
    <w:rsid w:val="00FB6F75"/>
    <w:rsid w:val="00FB7A05"/>
    <w:rsid w:val="00FD49DC"/>
    <w:rsid w:val="00FD6FA6"/>
    <w:rsid w:val="00FD7D77"/>
    <w:rsid w:val="00FE1652"/>
    <w:rsid w:val="00FE174B"/>
    <w:rsid w:val="00FE2F85"/>
    <w:rsid w:val="00FF087F"/>
    <w:rsid w:val="02D17049"/>
    <w:rsid w:val="02E4484D"/>
    <w:rsid w:val="0AD950EC"/>
    <w:rsid w:val="0F5D29AB"/>
    <w:rsid w:val="0FA91612"/>
    <w:rsid w:val="15E4651E"/>
    <w:rsid w:val="19704B14"/>
    <w:rsid w:val="1FC50E51"/>
    <w:rsid w:val="32A97CE6"/>
    <w:rsid w:val="375C6DE7"/>
    <w:rsid w:val="3B0A3D65"/>
    <w:rsid w:val="3D3A438D"/>
    <w:rsid w:val="44337121"/>
    <w:rsid w:val="485660A7"/>
    <w:rsid w:val="497C05F2"/>
    <w:rsid w:val="51C17C50"/>
    <w:rsid w:val="6210670D"/>
    <w:rsid w:val="6CEE314D"/>
    <w:rsid w:val="78F62290"/>
    <w:rsid w:val="7CEE6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uiPriority="0" w:semiHidden="0" w:name="annotation text"/>
    <w:lsdException w:qFormat="1" w:uiPriority="0" w:semiHidden="0" w:name="header"/>
    <w:lsdException w:qFormat="1" w:uiPriority="99" w:semiHidden="0" w:name="footer"/>
    <w:lsdException w:qFormat="1" w:unhideWhenUsed="0" w:uiPriority="0" w:semiHidden="0" w:name="index heading"/>
    <w:lsdException w:unhideWhenUsed="0" w:uiPriority="0" w:semiHidden="0" w:name="caption"/>
    <w:lsdException w:qFormat="1" w:unhideWhenUsed="0" w:uiPriority="0" w:semiHidden="0" w:name="table of figures"/>
    <w:lsdException w:qFormat="1"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qFormat="1" w:unhideWhenUsed="0" w:uiPriority="0" w:semiHidden="0" w:name="List Number 5"/>
    <w:lsdException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nhideWhenUsed="0" w:uiPriority="0" w:semiHidden="0"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nhideWhenUsed="0" w:uiPriority="0" w:semiHidden="0" w:name="Balloon Text"/>
    <w:lsdException w:qFormat="1" w:unhideWhenUsed="0" w:uiPriority="9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eastAsia="宋体" w:hAnsiTheme="minorHAnsi" w:cstheme="minorBidi"/>
      <w:kern w:val="2"/>
      <w:sz w:val="24"/>
      <w:szCs w:val="22"/>
      <w:lang w:val="en-US" w:eastAsia="zh-CN" w:bidi="ar-SA"/>
    </w:rPr>
  </w:style>
  <w:style w:type="paragraph" w:styleId="2">
    <w:name w:val="heading 1"/>
    <w:basedOn w:val="1"/>
    <w:next w:val="1"/>
    <w:link w:val="105"/>
    <w:autoRedefine/>
    <w:qFormat/>
    <w:uiPriority w:val="0"/>
    <w:pPr>
      <w:keepNext/>
      <w:keepLines/>
      <w:ind w:firstLine="0" w:firstLineChars="0"/>
      <w:outlineLvl w:val="0"/>
    </w:pPr>
    <w:rPr>
      <w:b/>
      <w:bCs/>
      <w:kern w:val="44"/>
      <w:szCs w:val="44"/>
    </w:rPr>
  </w:style>
  <w:style w:type="paragraph" w:styleId="3">
    <w:name w:val="heading 2"/>
    <w:basedOn w:val="1"/>
    <w:next w:val="1"/>
    <w:link w:val="106"/>
    <w:autoRedefine/>
    <w:unhideWhenUsed/>
    <w:qFormat/>
    <w:uiPriority w:val="0"/>
    <w:pPr>
      <w:keepNext/>
      <w:keepLines/>
      <w:ind w:firstLine="0" w:firstLineChars="0"/>
      <w:outlineLvl w:val="1"/>
    </w:pPr>
    <w:rPr>
      <w:rFonts w:hAnsiTheme="majorHAnsi" w:cstheme="majorBidi"/>
      <w:b/>
      <w:bCs/>
      <w:szCs w:val="32"/>
    </w:rPr>
  </w:style>
  <w:style w:type="paragraph" w:styleId="4">
    <w:name w:val="heading 3"/>
    <w:basedOn w:val="1"/>
    <w:next w:val="1"/>
    <w:link w:val="107"/>
    <w:unhideWhenUsed/>
    <w:qFormat/>
    <w:uiPriority w:val="0"/>
    <w:pPr>
      <w:keepNext/>
      <w:keepLines/>
      <w:outlineLvl w:val="2"/>
    </w:pPr>
    <w:rPr>
      <w:b/>
      <w:bCs/>
      <w:szCs w:val="32"/>
    </w:rPr>
  </w:style>
  <w:style w:type="paragraph" w:styleId="5">
    <w:name w:val="heading 4"/>
    <w:basedOn w:val="4"/>
    <w:next w:val="1"/>
    <w:link w:val="108"/>
    <w:autoRedefine/>
    <w:qFormat/>
    <w:uiPriority w:val="0"/>
    <w:pPr>
      <w:keepNext w:val="0"/>
      <w:keepLines w:val="0"/>
      <w:autoSpaceDE w:val="0"/>
      <w:autoSpaceDN w:val="0"/>
      <w:adjustRightInd w:val="0"/>
      <w:snapToGrid w:val="0"/>
      <w:outlineLvl w:val="3"/>
    </w:pPr>
    <w:rPr>
      <w:rFonts w:hAnsi="Calibri" w:cs="Times New Roman"/>
      <w:bCs w:val="0"/>
      <w:kern w:val="0"/>
      <w:szCs w:val="28"/>
    </w:rPr>
  </w:style>
  <w:style w:type="paragraph" w:styleId="6">
    <w:name w:val="heading 5"/>
    <w:basedOn w:val="1"/>
    <w:link w:val="109"/>
    <w:autoRedefine/>
    <w:qFormat/>
    <w:uiPriority w:val="0"/>
    <w:pPr>
      <w:widowControl/>
      <w:jc w:val="left"/>
      <w:outlineLvl w:val="4"/>
    </w:pPr>
    <w:rPr>
      <w:rFonts w:hAnsi="宋体" w:cs="Times New Roman"/>
      <w:b/>
      <w:bCs/>
      <w:kern w:val="0"/>
      <w:szCs w:val="20"/>
    </w:rPr>
  </w:style>
  <w:style w:type="paragraph" w:styleId="7">
    <w:name w:val="heading 6"/>
    <w:basedOn w:val="8"/>
    <w:next w:val="1"/>
    <w:link w:val="110"/>
    <w:autoRedefine/>
    <w:qFormat/>
    <w:uiPriority w:val="0"/>
    <w:pPr>
      <w:keepNext/>
      <w:keepLines/>
      <w:numPr>
        <w:ilvl w:val="5"/>
        <w:numId w:val="1"/>
      </w:numPr>
      <w:tabs>
        <w:tab w:val="clear" w:pos="3260"/>
      </w:tabs>
      <w:jc w:val="left"/>
      <w:outlineLvl w:val="5"/>
    </w:pPr>
    <w:rPr>
      <w:rFonts w:ascii="宋体" w:hAnsi="Arial"/>
    </w:rPr>
  </w:style>
  <w:style w:type="paragraph" w:styleId="9">
    <w:name w:val="heading 7"/>
    <w:basedOn w:val="1"/>
    <w:next w:val="1"/>
    <w:link w:val="111"/>
    <w:qFormat/>
    <w:uiPriority w:val="0"/>
    <w:pPr>
      <w:keepNext/>
      <w:keepLines/>
      <w:numPr>
        <w:ilvl w:val="6"/>
        <w:numId w:val="2"/>
      </w:numPr>
      <w:tabs>
        <w:tab w:val="clear" w:pos="3827"/>
      </w:tabs>
      <w:adjustRightInd w:val="0"/>
      <w:spacing w:line="480" w:lineRule="atLeast"/>
      <w:ind w:left="1425" w:leftChars="175" w:hanging="900" w:hangingChars="300"/>
      <w:textAlignment w:val="baseline"/>
      <w:outlineLvl w:val="6"/>
    </w:pPr>
    <w:rPr>
      <w:rFonts w:ascii="Calibri" w:hAnsi="Calibri" w:eastAsia="Courier New" w:cs="Times New Roman"/>
      <w:kern w:val="0"/>
      <w:sz w:val="30"/>
      <w:szCs w:val="20"/>
    </w:rPr>
  </w:style>
  <w:style w:type="paragraph" w:styleId="10">
    <w:name w:val="heading 8"/>
    <w:basedOn w:val="1"/>
    <w:next w:val="1"/>
    <w:link w:val="112"/>
    <w:autoRedefine/>
    <w:qFormat/>
    <w:uiPriority w:val="0"/>
    <w:pPr>
      <w:numPr>
        <w:ilvl w:val="7"/>
        <w:numId w:val="3"/>
      </w:numPr>
      <w:tabs>
        <w:tab w:val="clear" w:pos="4394"/>
      </w:tabs>
      <w:adjustRightInd w:val="0"/>
      <w:spacing w:line="480" w:lineRule="atLeast"/>
      <w:ind w:left="2232" w:leftChars="450" w:hanging="882" w:hangingChars="294"/>
      <w:textAlignment w:val="baseline"/>
      <w:outlineLvl w:val="7"/>
    </w:pPr>
    <w:rPr>
      <w:rFonts w:ascii="Calibri" w:hAnsi="Arial" w:eastAsia="Courier New" w:cs="Times New Roman"/>
      <w:kern w:val="0"/>
      <w:sz w:val="30"/>
      <w:szCs w:val="20"/>
    </w:rPr>
  </w:style>
  <w:style w:type="paragraph" w:styleId="11">
    <w:name w:val="heading 9"/>
    <w:basedOn w:val="1"/>
    <w:next w:val="1"/>
    <w:link w:val="113"/>
    <w:qFormat/>
    <w:uiPriority w:val="0"/>
    <w:pPr>
      <w:keepNext/>
      <w:keepLines/>
      <w:numPr>
        <w:ilvl w:val="8"/>
        <w:numId w:val="4"/>
      </w:numPr>
      <w:tabs>
        <w:tab w:val="clear" w:pos="5102"/>
      </w:tabs>
      <w:adjustRightInd w:val="0"/>
      <w:spacing w:line="480" w:lineRule="atLeast"/>
      <w:ind w:left="2979" w:leftChars="715" w:hanging="834" w:hangingChars="278"/>
      <w:textAlignment w:val="baseline"/>
      <w:outlineLvl w:val="8"/>
    </w:pPr>
    <w:rPr>
      <w:rFonts w:ascii="Calibri" w:hAnsi="Calibri" w:eastAsia="Courier New" w:cs="Times New Roman"/>
      <w:kern w:val="0"/>
      <w:sz w:val="30"/>
      <w:szCs w:val="20"/>
    </w:rPr>
  </w:style>
  <w:style w:type="character" w:default="1" w:styleId="91">
    <w:name w:val="Default Paragraph Font"/>
    <w:semiHidden/>
    <w:unhideWhenUsed/>
    <w:qFormat/>
    <w:uiPriority w:val="1"/>
  </w:style>
  <w:style w:type="table" w:default="1" w:styleId="88">
    <w:name w:val="Normal Table"/>
    <w:autoRedefine/>
    <w:semiHidden/>
    <w:unhideWhenUsed/>
    <w:uiPriority w:val="99"/>
    <w:tblPr>
      <w:tblCellMar>
        <w:top w:w="0" w:type="dxa"/>
        <w:left w:w="108" w:type="dxa"/>
        <w:bottom w:w="0" w:type="dxa"/>
        <w:right w:w="108" w:type="dxa"/>
      </w:tblCellMar>
    </w:tblPr>
  </w:style>
  <w:style w:type="paragraph" w:customStyle="1" w:styleId="8">
    <w:name w:val="正文（无开头空两格）"/>
    <w:basedOn w:val="1"/>
    <w:autoRedefine/>
    <w:qFormat/>
    <w:uiPriority w:val="0"/>
    <w:pPr>
      <w:ind w:firstLine="0" w:firstLineChars="0"/>
    </w:pPr>
    <w:rPr>
      <w:rFonts w:ascii="Calibri" w:hAnsi="Calibri" w:cs="Times New Roman"/>
      <w:spacing w:val="1"/>
      <w:szCs w:val="24"/>
    </w:rPr>
  </w:style>
  <w:style w:type="paragraph" w:styleId="12">
    <w:name w:val="List 3"/>
    <w:basedOn w:val="1"/>
    <w:autoRedefine/>
    <w:uiPriority w:val="0"/>
    <w:pPr>
      <w:spacing w:line="240" w:lineRule="auto"/>
      <w:ind w:left="100" w:leftChars="400" w:hanging="200" w:hangingChars="200"/>
    </w:pPr>
    <w:rPr>
      <w:rFonts w:ascii="Calibri" w:hAnsi="Calibri" w:cs="Times New Roman"/>
      <w:sz w:val="21"/>
      <w:szCs w:val="24"/>
    </w:rPr>
  </w:style>
  <w:style w:type="paragraph" w:styleId="13">
    <w:name w:val="toc 7"/>
    <w:basedOn w:val="1"/>
    <w:next w:val="1"/>
    <w:autoRedefine/>
    <w:qFormat/>
    <w:uiPriority w:val="39"/>
    <w:pPr>
      <w:spacing w:line="240" w:lineRule="auto"/>
      <w:ind w:left="1260" w:firstLine="0" w:firstLineChars="0"/>
      <w:jc w:val="left"/>
    </w:pPr>
    <w:rPr>
      <w:rFonts w:ascii="方正书宋简体" w:hAnsi="方正书宋简体" w:cs="Times New Roman"/>
      <w:sz w:val="18"/>
      <w:szCs w:val="18"/>
    </w:rPr>
  </w:style>
  <w:style w:type="paragraph" w:styleId="14">
    <w:name w:val="List Number 2"/>
    <w:basedOn w:val="1"/>
    <w:autoRedefine/>
    <w:uiPriority w:val="0"/>
    <w:pPr>
      <w:numPr>
        <w:ilvl w:val="0"/>
        <w:numId w:val="5"/>
      </w:numPr>
      <w:tabs>
        <w:tab w:val="left" w:pos="780"/>
        <w:tab w:val="clear" w:pos="360"/>
      </w:tabs>
      <w:spacing w:line="240" w:lineRule="auto"/>
      <w:ind w:left="780" w:leftChars="200" w:firstLine="0" w:firstLineChars="0"/>
    </w:pPr>
    <w:rPr>
      <w:rFonts w:ascii="Calibri" w:hAnsi="Calibri" w:cs="Times New Roman"/>
      <w:sz w:val="21"/>
      <w:szCs w:val="24"/>
    </w:rPr>
  </w:style>
  <w:style w:type="paragraph" w:styleId="15">
    <w:name w:val="table of authorities"/>
    <w:basedOn w:val="1"/>
    <w:next w:val="1"/>
    <w:qFormat/>
    <w:uiPriority w:val="0"/>
    <w:pPr>
      <w:spacing w:line="240" w:lineRule="auto"/>
      <w:ind w:left="420" w:leftChars="200" w:firstLine="0" w:firstLineChars="0"/>
    </w:pPr>
    <w:rPr>
      <w:rFonts w:ascii="Calibri" w:hAnsi="Calibri" w:cs="Times New Roman"/>
      <w:sz w:val="21"/>
      <w:szCs w:val="20"/>
    </w:rPr>
  </w:style>
  <w:style w:type="paragraph" w:styleId="16">
    <w:name w:val="Note Heading"/>
    <w:basedOn w:val="1"/>
    <w:next w:val="1"/>
    <w:link w:val="141"/>
    <w:qFormat/>
    <w:uiPriority w:val="0"/>
    <w:pPr>
      <w:spacing w:line="240" w:lineRule="auto"/>
      <w:ind w:firstLine="0" w:firstLineChars="0"/>
      <w:jc w:val="center"/>
    </w:pPr>
    <w:rPr>
      <w:rFonts w:asciiTheme="minorHAnsi" w:eastAsiaTheme="minorEastAsia"/>
      <w:sz w:val="21"/>
      <w:szCs w:val="24"/>
    </w:rPr>
  </w:style>
  <w:style w:type="paragraph" w:styleId="17">
    <w:name w:val="List Bullet 4"/>
    <w:basedOn w:val="1"/>
    <w:qFormat/>
    <w:uiPriority w:val="0"/>
    <w:pPr>
      <w:numPr>
        <w:ilvl w:val="0"/>
        <w:numId w:val="6"/>
      </w:numPr>
      <w:tabs>
        <w:tab w:val="left" w:pos="1620"/>
        <w:tab w:val="clear" w:pos="1200"/>
      </w:tabs>
      <w:spacing w:line="240" w:lineRule="auto"/>
      <w:ind w:left="1620" w:leftChars="600" w:firstLine="0" w:firstLineChars="0"/>
    </w:pPr>
    <w:rPr>
      <w:rFonts w:ascii="Calibri" w:hAnsi="Calibri" w:cs="Times New Roman"/>
      <w:sz w:val="21"/>
      <w:szCs w:val="24"/>
    </w:rPr>
  </w:style>
  <w:style w:type="paragraph" w:styleId="18">
    <w:name w:val="index 8"/>
    <w:basedOn w:val="1"/>
    <w:next w:val="1"/>
    <w:autoRedefine/>
    <w:qFormat/>
    <w:uiPriority w:val="0"/>
    <w:pPr>
      <w:spacing w:line="240" w:lineRule="auto"/>
      <w:ind w:left="1400" w:leftChars="1400" w:firstLine="0" w:firstLineChars="0"/>
    </w:pPr>
    <w:rPr>
      <w:rFonts w:ascii="Calibri" w:hAnsi="Calibri" w:cs="Times New Roman"/>
      <w:sz w:val="21"/>
      <w:szCs w:val="24"/>
    </w:rPr>
  </w:style>
  <w:style w:type="paragraph" w:styleId="19">
    <w:name w:val="E-mail Signature"/>
    <w:basedOn w:val="1"/>
    <w:link w:val="406"/>
    <w:autoRedefine/>
    <w:qFormat/>
    <w:uiPriority w:val="0"/>
    <w:pPr>
      <w:spacing w:line="240" w:lineRule="auto"/>
      <w:ind w:firstLine="0" w:firstLineChars="0"/>
    </w:pPr>
    <w:rPr>
      <w:rFonts w:asciiTheme="minorHAnsi" w:eastAsiaTheme="minorEastAsia"/>
      <w:sz w:val="21"/>
      <w:szCs w:val="24"/>
    </w:rPr>
  </w:style>
  <w:style w:type="paragraph" w:styleId="20">
    <w:name w:val="List Number"/>
    <w:basedOn w:val="1"/>
    <w:qFormat/>
    <w:uiPriority w:val="0"/>
    <w:pPr>
      <w:tabs>
        <w:tab w:val="left" w:pos="360"/>
        <w:tab w:val="left" w:pos="1140"/>
      </w:tabs>
      <w:spacing w:line="240" w:lineRule="auto"/>
      <w:ind w:left="360" w:hanging="420" w:firstLineChars="0"/>
    </w:pPr>
    <w:rPr>
      <w:rFonts w:ascii="Calibri" w:hAnsi="Calibri" w:cs="Times New Roman"/>
      <w:sz w:val="21"/>
      <w:szCs w:val="24"/>
    </w:rPr>
  </w:style>
  <w:style w:type="paragraph" w:styleId="21">
    <w:name w:val="Normal Indent"/>
    <w:basedOn w:val="1"/>
    <w:link w:val="442"/>
    <w:autoRedefine/>
    <w:qFormat/>
    <w:uiPriority w:val="0"/>
    <w:pPr>
      <w:spacing w:line="240" w:lineRule="auto"/>
      <w:ind w:firstLine="420"/>
    </w:pPr>
    <w:rPr>
      <w:rFonts w:asciiTheme="minorHAnsi" w:eastAsiaTheme="minorEastAsia"/>
      <w:sz w:val="21"/>
      <w:szCs w:val="24"/>
    </w:rPr>
  </w:style>
  <w:style w:type="paragraph" w:styleId="22">
    <w:name w:val="caption"/>
    <w:basedOn w:val="1"/>
    <w:next w:val="1"/>
    <w:autoRedefine/>
    <w:uiPriority w:val="0"/>
    <w:pPr>
      <w:spacing w:line="240" w:lineRule="auto"/>
      <w:ind w:firstLine="0" w:firstLineChars="0"/>
    </w:pPr>
    <w:rPr>
      <w:rFonts w:ascii="Arial" w:hAnsi="Arial" w:eastAsia="Tahoma" w:cs="Arial"/>
      <w:sz w:val="20"/>
      <w:szCs w:val="20"/>
    </w:rPr>
  </w:style>
  <w:style w:type="paragraph" w:styleId="23">
    <w:name w:val="index 5"/>
    <w:basedOn w:val="1"/>
    <w:next w:val="1"/>
    <w:qFormat/>
    <w:uiPriority w:val="0"/>
    <w:pPr>
      <w:spacing w:line="240" w:lineRule="auto"/>
      <w:ind w:left="800" w:leftChars="800" w:firstLine="0" w:firstLineChars="0"/>
    </w:pPr>
    <w:rPr>
      <w:rFonts w:ascii="Calibri" w:hAnsi="Calibri" w:cs="Times New Roman"/>
      <w:sz w:val="21"/>
      <w:szCs w:val="24"/>
    </w:rPr>
  </w:style>
  <w:style w:type="paragraph" w:styleId="24">
    <w:name w:val="List Bullet"/>
    <w:basedOn w:val="1"/>
    <w:autoRedefine/>
    <w:uiPriority w:val="0"/>
    <w:pPr>
      <w:numPr>
        <w:ilvl w:val="0"/>
        <w:numId w:val="7"/>
      </w:numPr>
      <w:spacing w:line="240" w:lineRule="auto"/>
      <w:ind w:firstLine="0" w:firstLineChars="0"/>
    </w:pPr>
    <w:rPr>
      <w:rFonts w:ascii="Calibri" w:hAnsi="Calibri" w:cs="Times New Roman"/>
      <w:sz w:val="21"/>
      <w:szCs w:val="24"/>
    </w:rPr>
  </w:style>
  <w:style w:type="paragraph" w:styleId="25">
    <w:name w:val="envelope address"/>
    <w:basedOn w:val="1"/>
    <w:autoRedefine/>
    <w:qFormat/>
    <w:uiPriority w:val="0"/>
    <w:pPr>
      <w:framePr w:w="7920" w:h="1980" w:hRule="exact" w:hSpace="180" w:wrap="around" w:vAnchor="margin" w:hAnchor="page" w:xAlign="center" w:yAlign="bottom"/>
      <w:snapToGrid w:val="0"/>
      <w:spacing w:line="240" w:lineRule="auto"/>
      <w:ind w:left="100" w:leftChars="1400" w:firstLine="0" w:firstLineChars="0"/>
    </w:pPr>
    <w:rPr>
      <w:rFonts w:ascii="Arial" w:hAnsi="Arial" w:cs="Arial"/>
      <w:szCs w:val="24"/>
    </w:rPr>
  </w:style>
  <w:style w:type="paragraph" w:styleId="26">
    <w:name w:val="Document Map"/>
    <w:basedOn w:val="1"/>
    <w:link w:val="314"/>
    <w:autoRedefine/>
    <w:qFormat/>
    <w:uiPriority w:val="0"/>
    <w:pPr>
      <w:shd w:val="clear" w:color="auto" w:fill="000080"/>
      <w:spacing w:line="240" w:lineRule="auto"/>
      <w:ind w:firstLine="0" w:firstLineChars="0"/>
    </w:pPr>
    <w:rPr>
      <w:rFonts w:asciiTheme="minorHAnsi" w:eastAsiaTheme="minorEastAsia"/>
      <w:sz w:val="21"/>
      <w:szCs w:val="24"/>
      <w:shd w:val="clear" w:color="auto" w:fill="000080"/>
    </w:rPr>
  </w:style>
  <w:style w:type="paragraph" w:styleId="27">
    <w:name w:val="toa heading"/>
    <w:basedOn w:val="1"/>
    <w:next w:val="1"/>
    <w:qFormat/>
    <w:uiPriority w:val="0"/>
    <w:pPr>
      <w:spacing w:before="120" w:line="240" w:lineRule="auto"/>
      <w:ind w:firstLine="0" w:firstLineChars="0"/>
    </w:pPr>
    <w:rPr>
      <w:rFonts w:ascii="Arial" w:hAnsi="Arial" w:cs="Arial"/>
      <w:szCs w:val="24"/>
    </w:rPr>
  </w:style>
  <w:style w:type="paragraph" w:styleId="28">
    <w:name w:val="annotation text"/>
    <w:basedOn w:val="1"/>
    <w:link w:val="503"/>
    <w:autoRedefine/>
    <w:unhideWhenUsed/>
    <w:uiPriority w:val="0"/>
    <w:pPr>
      <w:jc w:val="left"/>
    </w:pPr>
  </w:style>
  <w:style w:type="paragraph" w:styleId="29">
    <w:name w:val="index 6"/>
    <w:basedOn w:val="1"/>
    <w:next w:val="1"/>
    <w:autoRedefine/>
    <w:qFormat/>
    <w:uiPriority w:val="0"/>
    <w:pPr>
      <w:spacing w:line="240" w:lineRule="auto"/>
      <w:ind w:left="1000" w:leftChars="1000" w:firstLine="0" w:firstLineChars="0"/>
    </w:pPr>
    <w:rPr>
      <w:rFonts w:ascii="Calibri" w:hAnsi="Calibri" w:cs="Times New Roman"/>
      <w:sz w:val="21"/>
      <w:szCs w:val="24"/>
    </w:rPr>
  </w:style>
  <w:style w:type="paragraph" w:styleId="30">
    <w:name w:val="Salutation"/>
    <w:basedOn w:val="1"/>
    <w:next w:val="1"/>
    <w:link w:val="427"/>
    <w:qFormat/>
    <w:uiPriority w:val="0"/>
    <w:pPr>
      <w:spacing w:line="240" w:lineRule="auto"/>
      <w:ind w:firstLine="0" w:firstLineChars="0"/>
    </w:pPr>
    <w:rPr>
      <w:rFonts w:asciiTheme="minorHAnsi" w:eastAsiaTheme="minorEastAsia"/>
      <w:sz w:val="21"/>
      <w:szCs w:val="24"/>
    </w:rPr>
  </w:style>
  <w:style w:type="paragraph" w:styleId="31">
    <w:name w:val="Body Text 3"/>
    <w:basedOn w:val="1"/>
    <w:link w:val="364"/>
    <w:qFormat/>
    <w:uiPriority w:val="0"/>
    <w:pPr>
      <w:autoSpaceDE w:val="0"/>
      <w:autoSpaceDN w:val="0"/>
      <w:adjustRightInd w:val="0"/>
      <w:snapToGrid w:val="0"/>
      <w:ind w:right="-20" w:firstLine="0" w:firstLineChars="0"/>
      <w:jc w:val="center"/>
    </w:pPr>
    <w:rPr>
      <w:rFonts w:hAnsi="宋体" w:eastAsiaTheme="minorEastAsia"/>
      <w:b/>
      <w:bCs/>
      <w:sz w:val="36"/>
      <w:szCs w:val="44"/>
    </w:rPr>
  </w:style>
  <w:style w:type="paragraph" w:styleId="32">
    <w:name w:val="Closing"/>
    <w:basedOn w:val="1"/>
    <w:link w:val="397"/>
    <w:autoRedefine/>
    <w:qFormat/>
    <w:uiPriority w:val="0"/>
    <w:pPr>
      <w:spacing w:line="240" w:lineRule="auto"/>
      <w:ind w:left="100" w:leftChars="2100" w:firstLine="0" w:firstLineChars="0"/>
    </w:pPr>
    <w:rPr>
      <w:rFonts w:asciiTheme="minorHAnsi" w:eastAsiaTheme="minorEastAsia"/>
      <w:sz w:val="21"/>
      <w:szCs w:val="24"/>
    </w:rPr>
  </w:style>
  <w:style w:type="paragraph" w:styleId="33">
    <w:name w:val="List Bullet 3"/>
    <w:basedOn w:val="1"/>
    <w:qFormat/>
    <w:uiPriority w:val="0"/>
    <w:pPr>
      <w:numPr>
        <w:ilvl w:val="0"/>
        <w:numId w:val="8"/>
      </w:numPr>
      <w:tabs>
        <w:tab w:val="left" w:pos="1200"/>
        <w:tab w:val="clear" w:pos="780"/>
      </w:tabs>
      <w:spacing w:line="240" w:lineRule="auto"/>
      <w:ind w:left="1200" w:leftChars="400" w:firstLine="0" w:firstLineChars="0"/>
    </w:pPr>
    <w:rPr>
      <w:rFonts w:ascii="Calibri" w:hAnsi="Calibri" w:cs="Times New Roman"/>
      <w:sz w:val="21"/>
      <w:szCs w:val="24"/>
    </w:rPr>
  </w:style>
  <w:style w:type="paragraph" w:styleId="34">
    <w:name w:val="Body Text"/>
    <w:basedOn w:val="1"/>
    <w:link w:val="528"/>
    <w:unhideWhenUsed/>
    <w:qFormat/>
    <w:uiPriority w:val="0"/>
    <w:pPr>
      <w:spacing w:after="120"/>
    </w:pPr>
  </w:style>
  <w:style w:type="paragraph" w:styleId="35">
    <w:name w:val="Body Text Indent"/>
    <w:basedOn w:val="1"/>
    <w:link w:val="548"/>
    <w:unhideWhenUsed/>
    <w:qFormat/>
    <w:uiPriority w:val="0"/>
    <w:pPr>
      <w:spacing w:after="120"/>
      <w:ind w:left="420" w:leftChars="200"/>
    </w:pPr>
  </w:style>
  <w:style w:type="paragraph" w:styleId="36">
    <w:name w:val="List Number 3"/>
    <w:basedOn w:val="1"/>
    <w:autoRedefine/>
    <w:uiPriority w:val="0"/>
    <w:pPr>
      <w:tabs>
        <w:tab w:val="left" w:pos="0"/>
      </w:tabs>
      <w:spacing w:line="240" w:lineRule="auto"/>
      <w:ind w:left="780" w:leftChars="200" w:hanging="360" w:hangingChars="200"/>
    </w:pPr>
    <w:rPr>
      <w:rFonts w:ascii="Calibri" w:hAnsi="Calibri" w:cs="Times New Roman"/>
      <w:sz w:val="21"/>
      <w:szCs w:val="24"/>
    </w:rPr>
  </w:style>
  <w:style w:type="paragraph" w:styleId="37">
    <w:name w:val="List 2"/>
    <w:basedOn w:val="1"/>
    <w:autoRedefine/>
    <w:uiPriority w:val="0"/>
    <w:pPr>
      <w:spacing w:line="240" w:lineRule="auto"/>
      <w:ind w:left="840" w:hanging="420" w:firstLineChars="0"/>
    </w:pPr>
    <w:rPr>
      <w:rFonts w:ascii="Calibri" w:hAnsi="Calibri" w:cs="Times New Roman"/>
      <w:sz w:val="18"/>
      <w:szCs w:val="20"/>
    </w:rPr>
  </w:style>
  <w:style w:type="paragraph" w:styleId="38">
    <w:name w:val="List Continue"/>
    <w:basedOn w:val="1"/>
    <w:autoRedefine/>
    <w:qFormat/>
    <w:uiPriority w:val="0"/>
    <w:pPr>
      <w:numPr>
        <w:ilvl w:val="0"/>
        <w:numId w:val="9"/>
      </w:numPr>
      <w:spacing w:after="120" w:line="240" w:lineRule="auto"/>
      <w:ind w:firstLine="0" w:firstLineChars="0"/>
    </w:pPr>
    <w:rPr>
      <w:rFonts w:ascii="Calibri" w:hAnsi="Calibri" w:cs="Times New Roman"/>
      <w:sz w:val="21"/>
      <w:szCs w:val="24"/>
    </w:rPr>
  </w:style>
  <w:style w:type="paragraph" w:styleId="39">
    <w:name w:val="Block Text"/>
    <w:basedOn w:val="1"/>
    <w:autoRedefine/>
    <w:uiPriority w:val="0"/>
    <w:pPr>
      <w:autoSpaceDE w:val="0"/>
      <w:autoSpaceDN w:val="0"/>
      <w:adjustRightInd w:val="0"/>
      <w:spacing w:line="1270" w:lineRule="exact"/>
      <w:ind w:left="2160" w:right="-20" w:hanging="2160" w:hangingChars="300"/>
      <w:jc w:val="left"/>
    </w:pPr>
    <w:rPr>
      <w:rFonts w:ascii="Calibri" w:hAnsi="Calibri" w:eastAsia="Courier New" w:cs="Times New Roman"/>
      <w:sz w:val="72"/>
      <w:szCs w:val="24"/>
    </w:rPr>
  </w:style>
  <w:style w:type="paragraph" w:styleId="40">
    <w:name w:val="List Bullet 2"/>
    <w:basedOn w:val="1"/>
    <w:autoRedefine/>
    <w:qFormat/>
    <w:uiPriority w:val="0"/>
    <w:pPr>
      <w:tabs>
        <w:tab w:val="left" w:pos="780"/>
      </w:tabs>
      <w:spacing w:line="240" w:lineRule="auto"/>
      <w:ind w:left="780" w:leftChars="200" w:hanging="360" w:hangingChars="200"/>
    </w:pPr>
    <w:rPr>
      <w:rFonts w:ascii="Calibri" w:hAnsi="Calibri" w:cs="Times New Roman"/>
      <w:sz w:val="21"/>
      <w:szCs w:val="24"/>
    </w:rPr>
  </w:style>
  <w:style w:type="paragraph" w:styleId="41">
    <w:name w:val="HTML Address"/>
    <w:basedOn w:val="1"/>
    <w:link w:val="187"/>
    <w:qFormat/>
    <w:uiPriority w:val="0"/>
    <w:pPr>
      <w:spacing w:line="240" w:lineRule="auto"/>
      <w:ind w:firstLine="0" w:firstLineChars="0"/>
    </w:pPr>
    <w:rPr>
      <w:rFonts w:asciiTheme="minorHAnsi" w:eastAsiaTheme="minorEastAsia"/>
      <w:i/>
      <w:iCs/>
      <w:sz w:val="21"/>
      <w:szCs w:val="24"/>
    </w:rPr>
  </w:style>
  <w:style w:type="paragraph" w:styleId="42">
    <w:name w:val="index 4"/>
    <w:basedOn w:val="1"/>
    <w:next w:val="1"/>
    <w:autoRedefine/>
    <w:qFormat/>
    <w:uiPriority w:val="0"/>
    <w:pPr>
      <w:spacing w:line="240" w:lineRule="auto"/>
      <w:ind w:left="600" w:leftChars="600" w:firstLine="0" w:firstLineChars="0"/>
    </w:pPr>
    <w:rPr>
      <w:rFonts w:ascii="Calibri" w:hAnsi="Calibri" w:cs="Times New Roman"/>
      <w:sz w:val="21"/>
      <w:szCs w:val="24"/>
    </w:rPr>
  </w:style>
  <w:style w:type="paragraph" w:styleId="43">
    <w:name w:val="toc 5"/>
    <w:basedOn w:val="1"/>
    <w:next w:val="1"/>
    <w:qFormat/>
    <w:uiPriority w:val="39"/>
    <w:pPr>
      <w:spacing w:line="240" w:lineRule="auto"/>
      <w:ind w:left="840" w:firstLine="0" w:firstLineChars="0"/>
      <w:jc w:val="left"/>
    </w:pPr>
    <w:rPr>
      <w:rFonts w:ascii="方正书宋简体" w:hAnsi="方正书宋简体" w:cs="Times New Roman"/>
      <w:sz w:val="18"/>
      <w:szCs w:val="18"/>
    </w:rPr>
  </w:style>
  <w:style w:type="paragraph" w:styleId="44">
    <w:name w:val="toc 3"/>
    <w:basedOn w:val="1"/>
    <w:next w:val="1"/>
    <w:qFormat/>
    <w:uiPriority w:val="39"/>
    <w:pPr>
      <w:tabs>
        <w:tab w:val="right" w:leader="dot" w:pos="8611"/>
      </w:tabs>
      <w:snapToGrid w:val="0"/>
      <w:ind w:left="488"/>
      <w:jc w:val="left"/>
    </w:pPr>
    <w:rPr>
      <w:rFonts w:hAnsi="方正书宋简体" w:cs="Times New Roman"/>
      <w:iCs/>
      <w:szCs w:val="20"/>
    </w:rPr>
  </w:style>
  <w:style w:type="paragraph" w:styleId="45">
    <w:name w:val="Plain Text"/>
    <w:basedOn w:val="1"/>
    <w:link w:val="381"/>
    <w:autoRedefine/>
    <w:qFormat/>
    <w:uiPriority w:val="0"/>
    <w:pPr>
      <w:spacing w:line="240" w:lineRule="auto"/>
      <w:ind w:firstLine="0" w:firstLineChars="0"/>
    </w:pPr>
    <w:rPr>
      <w:rFonts w:hAnsi="ˎ̥"/>
      <w:sz w:val="28"/>
      <w:szCs w:val="28"/>
    </w:rPr>
  </w:style>
  <w:style w:type="paragraph" w:styleId="46">
    <w:name w:val="List Bullet 5"/>
    <w:basedOn w:val="1"/>
    <w:autoRedefine/>
    <w:qFormat/>
    <w:uiPriority w:val="0"/>
    <w:pPr>
      <w:numPr>
        <w:ilvl w:val="0"/>
        <w:numId w:val="10"/>
      </w:numPr>
      <w:tabs>
        <w:tab w:val="left" w:pos="1920"/>
        <w:tab w:val="clear" w:pos="1620"/>
      </w:tabs>
      <w:spacing w:line="240" w:lineRule="auto"/>
      <w:ind w:left="1920" w:hanging="420" w:firstLineChars="0"/>
    </w:pPr>
    <w:rPr>
      <w:rFonts w:ascii="Calibri" w:hAnsi="Calibri" w:cs="Times New Roman"/>
      <w:sz w:val="21"/>
      <w:szCs w:val="24"/>
    </w:rPr>
  </w:style>
  <w:style w:type="paragraph" w:styleId="47">
    <w:name w:val="List Number 4"/>
    <w:basedOn w:val="1"/>
    <w:qFormat/>
    <w:uiPriority w:val="0"/>
    <w:pPr>
      <w:numPr>
        <w:ilvl w:val="0"/>
        <w:numId w:val="11"/>
      </w:numPr>
      <w:tabs>
        <w:tab w:val="left" w:pos="1620"/>
        <w:tab w:val="clear" w:pos="1200"/>
      </w:tabs>
      <w:spacing w:line="240" w:lineRule="auto"/>
      <w:ind w:left="1620" w:leftChars="600" w:firstLine="0" w:firstLineChars="0"/>
    </w:pPr>
    <w:rPr>
      <w:rFonts w:ascii="Calibri" w:hAnsi="Calibri" w:cs="Times New Roman"/>
      <w:sz w:val="21"/>
      <w:szCs w:val="24"/>
    </w:rPr>
  </w:style>
  <w:style w:type="paragraph" w:styleId="48">
    <w:name w:val="toc 8"/>
    <w:basedOn w:val="1"/>
    <w:next w:val="1"/>
    <w:autoRedefine/>
    <w:qFormat/>
    <w:uiPriority w:val="39"/>
    <w:pPr>
      <w:spacing w:line="240" w:lineRule="auto"/>
      <w:ind w:left="1470" w:firstLine="0" w:firstLineChars="0"/>
      <w:jc w:val="left"/>
    </w:pPr>
    <w:rPr>
      <w:rFonts w:ascii="方正书宋简体" w:hAnsi="方正书宋简体" w:cs="Times New Roman"/>
      <w:sz w:val="18"/>
      <w:szCs w:val="18"/>
    </w:rPr>
  </w:style>
  <w:style w:type="paragraph" w:styleId="49">
    <w:name w:val="index 3"/>
    <w:basedOn w:val="1"/>
    <w:next w:val="1"/>
    <w:autoRedefine/>
    <w:uiPriority w:val="0"/>
    <w:pPr>
      <w:spacing w:line="240" w:lineRule="auto"/>
      <w:ind w:left="400" w:leftChars="400" w:firstLine="0" w:firstLineChars="0"/>
    </w:pPr>
    <w:rPr>
      <w:rFonts w:ascii="Calibri" w:hAnsi="Calibri" w:cs="Times New Roman"/>
      <w:sz w:val="21"/>
      <w:szCs w:val="24"/>
    </w:rPr>
  </w:style>
  <w:style w:type="paragraph" w:styleId="50">
    <w:name w:val="Date"/>
    <w:basedOn w:val="1"/>
    <w:next w:val="1"/>
    <w:link w:val="386"/>
    <w:autoRedefine/>
    <w:uiPriority w:val="0"/>
    <w:pPr>
      <w:spacing w:line="240" w:lineRule="auto"/>
      <w:ind w:left="100" w:leftChars="2500" w:firstLine="0" w:firstLineChars="0"/>
    </w:pPr>
    <w:rPr>
      <w:rFonts w:asciiTheme="minorHAnsi" w:eastAsiaTheme="minorEastAsia"/>
      <w:sz w:val="21"/>
      <w:szCs w:val="24"/>
    </w:rPr>
  </w:style>
  <w:style w:type="paragraph" w:styleId="51">
    <w:name w:val="Body Text Indent 2"/>
    <w:basedOn w:val="1"/>
    <w:link w:val="221"/>
    <w:autoRedefine/>
    <w:qFormat/>
    <w:uiPriority w:val="0"/>
    <w:pPr>
      <w:spacing w:line="240" w:lineRule="auto"/>
      <w:ind w:left="1005" w:hanging="1005" w:firstLineChars="0"/>
    </w:pPr>
    <w:rPr>
      <w:rFonts w:eastAsia="Courier New" w:asciiTheme="minorHAnsi"/>
      <w:sz w:val="32"/>
    </w:rPr>
  </w:style>
  <w:style w:type="paragraph" w:styleId="52">
    <w:name w:val="endnote text"/>
    <w:basedOn w:val="1"/>
    <w:link w:val="251"/>
    <w:autoRedefine/>
    <w:qFormat/>
    <w:uiPriority w:val="0"/>
    <w:pPr>
      <w:widowControl/>
      <w:snapToGrid w:val="0"/>
      <w:spacing w:line="240" w:lineRule="auto"/>
      <w:ind w:firstLine="0" w:firstLineChars="0"/>
      <w:jc w:val="left"/>
    </w:pPr>
    <w:rPr>
      <w:rFonts w:ascii="Arial" w:hAnsi="Arial" w:cs="Arial" w:eastAsiaTheme="minorEastAsia"/>
      <w:sz w:val="21"/>
      <w:szCs w:val="24"/>
      <w:lang w:eastAsia="en-US"/>
    </w:rPr>
  </w:style>
  <w:style w:type="paragraph" w:styleId="53">
    <w:name w:val="List Continue 5"/>
    <w:basedOn w:val="1"/>
    <w:qFormat/>
    <w:uiPriority w:val="0"/>
    <w:pPr>
      <w:tabs>
        <w:tab w:val="left" w:pos="432"/>
      </w:tabs>
      <w:spacing w:after="120" w:line="240" w:lineRule="auto"/>
      <w:ind w:left="2100" w:leftChars="1000" w:firstLine="0" w:firstLineChars="0"/>
    </w:pPr>
    <w:rPr>
      <w:rFonts w:ascii="Calibri" w:hAnsi="Calibri" w:cs="Times New Roman"/>
      <w:sz w:val="21"/>
      <w:szCs w:val="24"/>
    </w:rPr>
  </w:style>
  <w:style w:type="paragraph" w:styleId="54">
    <w:name w:val="Balloon Text"/>
    <w:basedOn w:val="1"/>
    <w:link w:val="176"/>
    <w:autoRedefine/>
    <w:uiPriority w:val="0"/>
    <w:pPr>
      <w:spacing w:line="240" w:lineRule="auto"/>
      <w:ind w:firstLine="0" w:firstLineChars="0"/>
    </w:pPr>
    <w:rPr>
      <w:rFonts w:asciiTheme="minorHAnsi" w:eastAsiaTheme="minorEastAsia"/>
      <w:sz w:val="18"/>
      <w:szCs w:val="18"/>
    </w:rPr>
  </w:style>
  <w:style w:type="paragraph" w:styleId="55">
    <w:name w:val="footer"/>
    <w:basedOn w:val="1"/>
    <w:link w:val="103"/>
    <w:autoRedefine/>
    <w:unhideWhenUsed/>
    <w:qFormat/>
    <w:uiPriority w:val="99"/>
    <w:pPr>
      <w:tabs>
        <w:tab w:val="center" w:pos="4153"/>
        <w:tab w:val="right" w:pos="8306"/>
      </w:tabs>
      <w:snapToGrid w:val="0"/>
      <w:jc w:val="left"/>
    </w:pPr>
    <w:rPr>
      <w:sz w:val="18"/>
      <w:szCs w:val="18"/>
    </w:rPr>
  </w:style>
  <w:style w:type="paragraph" w:styleId="56">
    <w:name w:val="envelope return"/>
    <w:basedOn w:val="1"/>
    <w:autoRedefine/>
    <w:uiPriority w:val="0"/>
    <w:pPr>
      <w:snapToGrid w:val="0"/>
      <w:spacing w:line="240" w:lineRule="auto"/>
      <w:ind w:firstLine="0" w:firstLineChars="0"/>
    </w:pPr>
    <w:rPr>
      <w:rFonts w:ascii="Arial" w:hAnsi="Arial" w:cs="Arial"/>
      <w:sz w:val="21"/>
      <w:szCs w:val="24"/>
    </w:rPr>
  </w:style>
  <w:style w:type="paragraph" w:styleId="57">
    <w:name w:val="header"/>
    <w:basedOn w:val="1"/>
    <w:link w:val="102"/>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353"/>
    <w:autoRedefine/>
    <w:qFormat/>
    <w:uiPriority w:val="0"/>
    <w:pPr>
      <w:spacing w:line="240" w:lineRule="auto"/>
      <w:ind w:left="100" w:leftChars="2100" w:firstLine="0" w:firstLineChars="0"/>
    </w:pPr>
    <w:rPr>
      <w:rFonts w:asciiTheme="minorHAnsi" w:eastAsiaTheme="minorEastAsia"/>
      <w:sz w:val="21"/>
      <w:szCs w:val="24"/>
    </w:rPr>
  </w:style>
  <w:style w:type="paragraph" w:styleId="59">
    <w:name w:val="toc 1"/>
    <w:basedOn w:val="1"/>
    <w:next w:val="1"/>
    <w:autoRedefine/>
    <w:qFormat/>
    <w:uiPriority w:val="39"/>
    <w:pPr>
      <w:tabs>
        <w:tab w:val="right" w:leader="dot" w:pos="8610"/>
        <w:tab w:val="right" w:leader="dot" w:pos="8820"/>
      </w:tabs>
      <w:ind w:firstLine="0" w:firstLineChars="0"/>
      <w:jc w:val="left"/>
    </w:pPr>
    <w:rPr>
      <w:rFonts w:hAnsi="宋体" w:cs="宋体"/>
      <w:bCs/>
      <w:caps/>
      <w:kern w:val="0"/>
      <w:szCs w:val="20"/>
    </w:rPr>
  </w:style>
  <w:style w:type="paragraph" w:styleId="60">
    <w:name w:val="List Continue 4"/>
    <w:basedOn w:val="1"/>
    <w:autoRedefine/>
    <w:qFormat/>
    <w:uiPriority w:val="0"/>
    <w:pPr>
      <w:spacing w:after="120" w:line="240" w:lineRule="auto"/>
      <w:ind w:left="1680" w:leftChars="800" w:firstLine="0" w:firstLineChars="0"/>
    </w:pPr>
    <w:rPr>
      <w:rFonts w:ascii="Calibri" w:hAnsi="Calibri" w:cs="Times New Roman"/>
      <w:sz w:val="21"/>
      <w:szCs w:val="24"/>
    </w:rPr>
  </w:style>
  <w:style w:type="paragraph" w:styleId="61">
    <w:name w:val="toc 4"/>
    <w:basedOn w:val="1"/>
    <w:next w:val="1"/>
    <w:qFormat/>
    <w:uiPriority w:val="39"/>
    <w:pPr>
      <w:spacing w:line="240" w:lineRule="auto"/>
      <w:ind w:left="630" w:firstLine="0" w:firstLineChars="0"/>
      <w:jc w:val="left"/>
    </w:pPr>
    <w:rPr>
      <w:rFonts w:ascii="方正书宋简体" w:hAnsi="方正书宋简体" w:cs="Times New Roman"/>
      <w:sz w:val="18"/>
      <w:szCs w:val="18"/>
    </w:rPr>
  </w:style>
  <w:style w:type="paragraph" w:styleId="62">
    <w:name w:val="index heading"/>
    <w:basedOn w:val="1"/>
    <w:next w:val="63"/>
    <w:autoRedefine/>
    <w:qFormat/>
    <w:uiPriority w:val="0"/>
    <w:pPr>
      <w:spacing w:line="240" w:lineRule="auto"/>
      <w:ind w:firstLine="0" w:firstLineChars="0"/>
    </w:pPr>
    <w:rPr>
      <w:rFonts w:ascii="Calibri" w:hAnsi="Calibri" w:cs="Times New Roman"/>
      <w:sz w:val="21"/>
      <w:szCs w:val="24"/>
    </w:rPr>
  </w:style>
  <w:style w:type="paragraph" w:styleId="63">
    <w:name w:val="index 1"/>
    <w:basedOn w:val="1"/>
    <w:next w:val="1"/>
    <w:autoRedefine/>
    <w:uiPriority w:val="0"/>
    <w:pPr>
      <w:spacing w:line="220" w:lineRule="exact"/>
      <w:ind w:firstLine="0" w:firstLineChars="0"/>
      <w:jc w:val="center"/>
    </w:pPr>
    <w:rPr>
      <w:rFonts w:ascii="Courier New" w:hAnsi="Calibri" w:eastAsia="Courier New" w:cs="Times New Roman"/>
      <w:sz w:val="21"/>
      <w:szCs w:val="21"/>
    </w:rPr>
  </w:style>
  <w:style w:type="paragraph" w:styleId="64">
    <w:name w:val="Subtitle"/>
    <w:basedOn w:val="1"/>
    <w:link w:val="185"/>
    <w:autoRedefine/>
    <w:uiPriority w:val="0"/>
    <w:pPr>
      <w:widowControl/>
      <w:spacing w:line="240" w:lineRule="auto"/>
      <w:ind w:firstLine="0" w:firstLineChars="0"/>
      <w:jc w:val="center"/>
    </w:pPr>
    <w:rPr>
      <w:rFonts w:asciiTheme="minorHAnsi" w:eastAsiaTheme="minorEastAsia"/>
      <w:sz w:val="21"/>
      <w:szCs w:val="24"/>
      <w:u w:val="single"/>
      <w:lang w:eastAsia="en-US"/>
    </w:rPr>
  </w:style>
  <w:style w:type="paragraph" w:styleId="65">
    <w:name w:val="List Number 5"/>
    <w:basedOn w:val="1"/>
    <w:qFormat/>
    <w:uiPriority w:val="0"/>
    <w:pPr>
      <w:numPr>
        <w:ilvl w:val="0"/>
        <w:numId w:val="12"/>
      </w:numPr>
      <w:tabs>
        <w:tab w:val="left" w:pos="1080"/>
        <w:tab w:val="clear" w:pos="1620"/>
      </w:tabs>
      <w:spacing w:line="240" w:lineRule="auto"/>
      <w:ind w:left="1080" w:hanging="720" w:firstLineChars="0"/>
    </w:pPr>
    <w:rPr>
      <w:rFonts w:ascii="Calibri" w:hAnsi="Calibri" w:cs="Times New Roman"/>
      <w:sz w:val="21"/>
      <w:szCs w:val="24"/>
    </w:rPr>
  </w:style>
  <w:style w:type="paragraph" w:styleId="66">
    <w:name w:val="List"/>
    <w:basedOn w:val="1"/>
    <w:qFormat/>
    <w:uiPriority w:val="0"/>
    <w:pPr>
      <w:adjustRightInd w:val="0"/>
      <w:spacing w:line="360" w:lineRule="atLeast"/>
      <w:ind w:left="420" w:hanging="420" w:firstLineChars="0"/>
      <w:jc w:val="left"/>
    </w:pPr>
    <w:rPr>
      <w:rFonts w:hint="eastAsia" w:hAnsi="Calibri" w:cs="Times New Roman"/>
      <w:kern w:val="0"/>
      <w:szCs w:val="20"/>
    </w:rPr>
  </w:style>
  <w:style w:type="paragraph" w:styleId="67">
    <w:name w:val="footnote text"/>
    <w:basedOn w:val="1"/>
    <w:link w:val="262"/>
    <w:autoRedefine/>
    <w:qFormat/>
    <w:uiPriority w:val="0"/>
    <w:pPr>
      <w:snapToGrid w:val="0"/>
      <w:spacing w:line="240" w:lineRule="auto"/>
      <w:ind w:firstLine="0" w:firstLineChars="0"/>
      <w:jc w:val="left"/>
    </w:pPr>
    <w:rPr>
      <w:rFonts w:asciiTheme="minorHAnsi" w:eastAsiaTheme="minorEastAsia"/>
      <w:sz w:val="18"/>
      <w:szCs w:val="18"/>
    </w:rPr>
  </w:style>
  <w:style w:type="paragraph" w:styleId="68">
    <w:name w:val="toc 6"/>
    <w:basedOn w:val="1"/>
    <w:next w:val="1"/>
    <w:autoRedefine/>
    <w:qFormat/>
    <w:uiPriority w:val="39"/>
    <w:pPr>
      <w:spacing w:line="240" w:lineRule="auto"/>
      <w:ind w:left="1050" w:firstLine="0" w:firstLineChars="0"/>
      <w:jc w:val="left"/>
    </w:pPr>
    <w:rPr>
      <w:rFonts w:ascii="方正书宋简体" w:hAnsi="方正书宋简体" w:cs="Times New Roman"/>
      <w:sz w:val="18"/>
      <w:szCs w:val="18"/>
    </w:rPr>
  </w:style>
  <w:style w:type="paragraph" w:styleId="69">
    <w:name w:val="List 5"/>
    <w:basedOn w:val="1"/>
    <w:qFormat/>
    <w:uiPriority w:val="0"/>
    <w:pPr>
      <w:tabs>
        <w:tab w:val="left" w:pos="720"/>
      </w:tabs>
      <w:spacing w:line="240" w:lineRule="auto"/>
      <w:ind w:left="100" w:leftChars="800" w:hanging="200" w:firstLineChars="0"/>
    </w:pPr>
    <w:rPr>
      <w:rFonts w:ascii="Calibri" w:hAnsi="Calibri" w:cs="Times New Roman"/>
      <w:sz w:val="21"/>
      <w:szCs w:val="24"/>
    </w:rPr>
  </w:style>
  <w:style w:type="paragraph" w:styleId="70">
    <w:name w:val="Body Text Indent 3"/>
    <w:basedOn w:val="1"/>
    <w:link w:val="293"/>
    <w:qFormat/>
    <w:uiPriority w:val="0"/>
    <w:pPr>
      <w:spacing w:after="120" w:line="240" w:lineRule="auto"/>
      <w:ind w:left="420" w:leftChars="200" w:firstLine="0" w:firstLineChars="0"/>
    </w:pPr>
    <w:rPr>
      <w:rFonts w:asciiTheme="minorHAnsi" w:eastAsiaTheme="minorEastAsia"/>
      <w:sz w:val="16"/>
      <w:szCs w:val="16"/>
    </w:rPr>
  </w:style>
  <w:style w:type="paragraph" w:styleId="71">
    <w:name w:val="index 7"/>
    <w:basedOn w:val="1"/>
    <w:next w:val="1"/>
    <w:autoRedefine/>
    <w:uiPriority w:val="0"/>
    <w:pPr>
      <w:spacing w:line="240" w:lineRule="auto"/>
      <w:ind w:left="1200" w:leftChars="1200" w:firstLine="0" w:firstLineChars="0"/>
    </w:pPr>
    <w:rPr>
      <w:rFonts w:ascii="Calibri" w:hAnsi="Calibri" w:cs="Times New Roman"/>
      <w:sz w:val="21"/>
      <w:szCs w:val="24"/>
    </w:rPr>
  </w:style>
  <w:style w:type="paragraph" w:styleId="72">
    <w:name w:val="index 9"/>
    <w:basedOn w:val="1"/>
    <w:next w:val="1"/>
    <w:uiPriority w:val="0"/>
    <w:pPr>
      <w:spacing w:line="240" w:lineRule="auto"/>
      <w:ind w:left="1600" w:leftChars="1600" w:firstLine="0" w:firstLineChars="0"/>
    </w:pPr>
    <w:rPr>
      <w:rFonts w:ascii="Calibri" w:hAnsi="Calibri" w:cs="Times New Roman"/>
      <w:sz w:val="21"/>
      <w:szCs w:val="24"/>
    </w:rPr>
  </w:style>
  <w:style w:type="paragraph" w:styleId="73">
    <w:name w:val="table of figures"/>
    <w:basedOn w:val="1"/>
    <w:next w:val="1"/>
    <w:qFormat/>
    <w:uiPriority w:val="0"/>
    <w:pPr>
      <w:adjustRightInd w:val="0"/>
      <w:spacing w:beforeLines="50" w:afterLines="50"/>
      <w:ind w:left="840" w:leftChars="200" w:hanging="420" w:hangingChars="200"/>
    </w:pPr>
    <w:rPr>
      <w:rFonts w:ascii="Calibri" w:hAnsi="Calibri" w:cs="Times New Roman"/>
      <w:szCs w:val="24"/>
    </w:rPr>
  </w:style>
  <w:style w:type="paragraph" w:styleId="74">
    <w:name w:val="toc 2"/>
    <w:basedOn w:val="1"/>
    <w:next w:val="1"/>
    <w:qFormat/>
    <w:uiPriority w:val="39"/>
    <w:pPr>
      <w:tabs>
        <w:tab w:val="right" w:leader="dot" w:pos="8611"/>
      </w:tabs>
      <w:snapToGrid w:val="0"/>
      <w:ind w:left="284" w:firstLine="0" w:firstLineChars="0"/>
    </w:pPr>
    <w:rPr>
      <w:rFonts w:hAnsi="方正书宋简体" w:cs="Times New Roman"/>
      <w:smallCaps/>
      <w:szCs w:val="20"/>
    </w:rPr>
  </w:style>
  <w:style w:type="paragraph" w:styleId="75">
    <w:name w:val="toc 9"/>
    <w:basedOn w:val="1"/>
    <w:next w:val="1"/>
    <w:qFormat/>
    <w:uiPriority w:val="39"/>
    <w:pPr>
      <w:spacing w:line="240" w:lineRule="auto"/>
      <w:ind w:left="1680" w:firstLine="0" w:firstLineChars="0"/>
      <w:jc w:val="left"/>
    </w:pPr>
    <w:rPr>
      <w:rFonts w:ascii="方正书宋简体" w:hAnsi="方正书宋简体" w:cs="Times New Roman"/>
      <w:sz w:val="18"/>
      <w:szCs w:val="18"/>
    </w:rPr>
  </w:style>
  <w:style w:type="paragraph" w:styleId="76">
    <w:name w:val="Body Text 2"/>
    <w:basedOn w:val="1"/>
    <w:link w:val="128"/>
    <w:autoRedefine/>
    <w:uiPriority w:val="0"/>
    <w:pPr>
      <w:spacing w:line="240" w:lineRule="auto"/>
      <w:ind w:firstLine="0" w:firstLineChars="0"/>
    </w:pPr>
    <w:rPr>
      <w:rFonts w:asciiTheme="minorHAnsi" w:eastAsiaTheme="minorEastAsia"/>
      <w:i/>
      <w:iCs/>
      <w:sz w:val="26"/>
      <w:szCs w:val="24"/>
    </w:rPr>
  </w:style>
  <w:style w:type="paragraph" w:styleId="77">
    <w:name w:val="List 4"/>
    <w:basedOn w:val="1"/>
    <w:autoRedefine/>
    <w:qFormat/>
    <w:uiPriority w:val="0"/>
    <w:pPr>
      <w:spacing w:line="240" w:lineRule="auto"/>
      <w:ind w:left="100" w:leftChars="600" w:hanging="200" w:hangingChars="200"/>
    </w:pPr>
    <w:rPr>
      <w:rFonts w:ascii="Calibri" w:hAnsi="Calibri" w:cs="Times New Roman"/>
      <w:sz w:val="21"/>
      <w:szCs w:val="24"/>
    </w:rPr>
  </w:style>
  <w:style w:type="paragraph" w:styleId="78">
    <w:name w:val="List Continue 2"/>
    <w:basedOn w:val="1"/>
    <w:autoRedefine/>
    <w:uiPriority w:val="0"/>
    <w:pPr>
      <w:spacing w:after="120" w:line="240" w:lineRule="auto"/>
      <w:ind w:left="840" w:leftChars="400" w:firstLine="0" w:firstLineChars="0"/>
    </w:pPr>
    <w:rPr>
      <w:rFonts w:ascii="Calibri" w:hAnsi="Calibri" w:cs="Times New Roman"/>
      <w:sz w:val="21"/>
      <w:szCs w:val="24"/>
    </w:rPr>
  </w:style>
  <w:style w:type="paragraph" w:styleId="79">
    <w:name w:val="Message Header"/>
    <w:basedOn w:val="1"/>
    <w:link w:val="260"/>
    <w:autoRedefine/>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eastAsiaTheme="minorEastAsia"/>
      <w:szCs w:val="24"/>
    </w:rPr>
  </w:style>
  <w:style w:type="paragraph" w:styleId="80">
    <w:name w:val="HTML Preformatted"/>
    <w:basedOn w:val="1"/>
    <w:link w:val="44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Ansi="宋体" w:cs="宋体" w:eastAsiaTheme="minorEastAsia"/>
      <w:color w:val="000000"/>
      <w:szCs w:val="24"/>
    </w:rPr>
  </w:style>
  <w:style w:type="paragraph" w:styleId="81">
    <w:name w:val="Normal (Web)"/>
    <w:basedOn w:val="1"/>
    <w:autoRedefine/>
    <w:qFormat/>
    <w:uiPriority w:val="0"/>
    <w:pPr>
      <w:widowControl/>
      <w:spacing w:before="100" w:beforeAutospacing="1" w:after="100" w:afterAutospacing="1" w:line="240" w:lineRule="auto"/>
      <w:ind w:firstLine="0" w:firstLineChars="0"/>
      <w:jc w:val="left"/>
    </w:pPr>
    <w:rPr>
      <w:rFonts w:ascii="方正仿宋简体" w:hAnsi="方正仿宋简体" w:cs="Times New Roman"/>
      <w:kern w:val="0"/>
      <w:szCs w:val="24"/>
    </w:rPr>
  </w:style>
  <w:style w:type="paragraph" w:styleId="82">
    <w:name w:val="List Continue 3"/>
    <w:basedOn w:val="1"/>
    <w:qFormat/>
    <w:uiPriority w:val="0"/>
    <w:pPr>
      <w:spacing w:after="120" w:line="240" w:lineRule="auto"/>
      <w:ind w:left="1260" w:leftChars="600" w:firstLine="0" w:firstLineChars="0"/>
    </w:pPr>
    <w:rPr>
      <w:rFonts w:ascii="Calibri" w:hAnsi="Calibri" w:cs="Times New Roman"/>
      <w:sz w:val="21"/>
      <w:szCs w:val="24"/>
    </w:rPr>
  </w:style>
  <w:style w:type="paragraph" w:styleId="83">
    <w:name w:val="index 2"/>
    <w:basedOn w:val="1"/>
    <w:next w:val="1"/>
    <w:autoRedefine/>
    <w:uiPriority w:val="0"/>
    <w:pPr>
      <w:spacing w:line="240" w:lineRule="auto"/>
      <w:ind w:left="200" w:leftChars="200" w:firstLine="0" w:firstLineChars="0"/>
    </w:pPr>
    <w:rPr>
      <w:rFonts w:ascii="Calibri" w:hAnsi="Calibri" w:cs="Times New Roman"/>
      <w:sz w:val="21"/>
      <w:szCs w:val="24"/>
    </w:rPr>
  </w:style>
  <w:style w:type="paragraph" w:styleId="84">
    <w:name w:val="Title"/>
    <w:basedOn w:val="1"/>
    <w:next w:val="1"/>
    <w:link w:val="152"/>
    <w:uiPriority w:val="0"/>
    <w:pPr>
      <w:spacing w:before="240" w:after="60" w:line="240" w:lineRule="auto"/>
      <w:ind w:firstLine="0" w:firstLineChars="0"/>
      <w:jc w:val="center"/>
      <w:outlineLvl w:val="0"/>
    </w:pPr>
    <w:rPr>
      <w:rFonts w:ascii="方正小标宋简体" w:hAnsi="方正小标宋简体" w:cs="Times New Roman" w:eastAsiaTheme="minorEastAsia"/>
      <w:b/>
      <w:bCs/>
      <w:sz w:val="32"/>
      <w:szCs w:val="32"/>
    </w:rPr>
  </w:style>
  <w:style w:type="paragraph" w:styleId="85">
    <w:name w:val="annotation subject"/>
    <w:basedOn w:val="28"/>
    <w:next w:val="28"/>
    <w:link w:val="504"/>
    <w:autoRedefine/>
    <w:uiPriority w:val="0"/>
    <w:pPr>
      <w:spacing w:line="240" w:lineRule="auto"/>
      <w:ind w:firstLine="0" w:firstLineChars="0"/>
    </w:pPr>
    <w:rPr>
      <w:rFonts w:ascii="Calibri" w:hAnsi="Calibri" w:cs="Times New Roman"/>
      <w:b/>
      <w:bCs/>
      <w:sz w:val="21"/>
      <w:szCs w:val="24"/>
    </w:rPr>
  </w:style>
  <w:style w:type="paragraph" w:styleId="86">
    <w:name w:val="Body Text First Indent"/>
    <w:basedOn w:val="34"/>
    <w:link w:val="178"/>
    <w:uiPriority w:val="0"/>
    <w:pPr>
      <w:widowControl/>
      <w:spacing w:before="120" w:line="240" w:lineRule="auto"/>
      <w:ind w:firstLine="420" w:firstLineChars="100"/>
    </w:pPr>
    <w:rPr>
      <w:rFonts w:ascii="Arial" w:hAnsi="Arial" w:eastAsiaTheme="minorEastAsia"/>
      <w:sz w:val="28"/>
      <w:szCs w:val="28"/>
      <w:lang w:val="en-GB" w:eastAsia="fr-FR"/>
    </w:rPr>
  </w:style>
  <w:style w:type="paragraph" w:styleId="87">
    <w:name w:val="Body Text First Indent 2"/>
    <w:basedOn w:val="1"/>
    <w:next w:val="1"/>
    <w:link w:val="321"/>
    <w:qFormat/>
    <w:uiPriority w:val="0"/>
    <w:pPr>
      <w:spacing w:after="120" w:line="240" w:lineRule="auto"/>
      <w:ind w:left="420" w:leftChars="200" w:firstLine="420"/>
    </w:pPr>
    <w:rPr>
      <w:rFonts w:ascii="Tahoma" w:hAnsi="宋体" w:eastAsia="Tahoma"/>
      <w:color w:val="000000"/>
      <w:sz w:val="21"/>
      <w:szCs w:val="24"/>
    </w:rPr>
  </w:style>
  <w:style w:type="table" w:styleId="89">
    <w:name w:val="Table Grid"/>
    <w:basedOn w:val="88"/>
    <w:autoRedefine/>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Elegant"/>
    <w:basedOn w:val="88"/>
    <w:autoRedefine/>
    <w:qFormat/>
    <w:uiPriority w:val="0"/>
    <w:pPr>
      <w:widowControl w:val="0"/>
      <w:jc w:val="both"/>
    </w:pPr>
    <w:rPr>
      <w:rFonts w:ascii="Calibri" w:hAnsi="Calibri"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92">
    <w:name w:val="Strong"/>
    <w:autoRedefine/>
    <w:qFormat/>
    <w:uiPriority w:val="0"/>
    <w:rPr>
      <w:b/>
      <w:bCs/>
    </w:rPr>
  </w:style>
  <w:style w:type="character" w:styleId="93">
    <w:name w:val="endnote reference"/>
    <w:autoRedefine/>
    <w:qFormat/>
    <w:uiPriority w:val="0"/>
    <w:rPr>
      <w:vertAlign w:val="superscript"/>
    </w:rPr>
  </w:style>
  <w:style w:type="character" w:styleId="94">
    <w:name w:val="page number"/>
    <w:basedOn w:val="91"/>
    <w:qFormat/>
    <w:uiPriority w:val="0"/>
  </w:style>
  <w:style w:type="character" w:styleId="95">
    <w:name w:val="FollowedHyperlink"/>
    <w:uiPriority w:val="0"/>
    <w:rPr>
      <w:color w:val="800080"/>
      <w:u w:val="single"/>
    </w:rPr>
  </w:style>
  <w:style w:type="character" w:styleId="96">
    <w:name w:val="Emphasis"/>
    <w:qFormat/>
    <w:uiPriority w:val="20"/>
    <w:rPr>
      <w:color w:val="CC0033"/>
    </w:rPr>
  </w:style>
  <w:style w:type="character" w:styleId="97">
    <w:name w:val="line number"/>
    <w:basedOn w:val="91"/>
    <w:autoRedefine/>
    <w:qFormat/>
    <w:uiPriority w:val="0"/>
  </w:style>
  <w:style w:type="character" w:styleId="98">
    <w:name w:val="HTML Typewriter"/>
    <w:autoRedefine/>
    <w:uiPriority w:val="0"/>
    <w:rPr>
      <w:rFonts w:ascii="宋体" w:hAnsi="宋体" w:eastAsia="宋体" w:cs="宋体"/>
      <w:sz w:val="24"/>
      <w:szCs w:val="24"/>
    </w:rPr>
  </w:style>
  <w:style w:type="character" w:styleId="99">
    <w:name w:val="Hyperlink"/>
    <w:uiPriority w:val="99"/>
    <w:rPr>
      <w:color w:val="0000FF"/>
      <w:u w:val="single"/>
    </w:rPr>
  </w:style>
  <w:style w:type="character" w:styleId="100">
    <w:name w:val="annotation reference"/>
    <w:autoRedefine/>
    <w:qFormat/>
    <w:uiPriority w:val="0"/>
    <w:rPr>
      <w:sz w:val="21"/>
      <w:szCs w:val="21"/>
    </w:rPr>
  </w:style>
  <w:style w:type="character" w:styleId="101">
    <w:name w:val="footnote reference"/>
    <w:autoRedefine/>
    <w:qFormat/>
    <w:uiPriority w:val="0"/>
    <w:rPr>
      <w:vertAlign w:val="superscript"/>
    </w:rPr>
  </w:style>
  <w:style w:type="character" w:customStyle="1" w:styleId="102">
    <w:name w:val="页眉 字符"/>
    <w:basedOn w:val="91"/>
    <w:link w:val="57"/>
    <w:qFormat/>
    <w:uiPriority w:val="0"/>
    <w:rPr>
      <w:sz w:val="18"/>
      <w:szCs w:val="18"/>
    </w:rPr>
  </w:style>
  <w:style w:type="character" w:customStyle="1" w:styleId="103">
    <w:name w:val="页脚 字符"/>
    <w:basedOn w:val="91"/>
    <w:link w:val="55"/>
    <w:autoRedefine/>
    <w:qFormat/>
    <w:uiPriority w:val="99"/>
    <w:rPr>
      <w:sz w:val="18"/>
      <w:szCs w:val="18"/>
    </w:rPr>
  </w:style>
  <w:style w:type="paragraph" w:styleId="104">
    <w:name w:val="No Spacing"/>
    <w:qFormat/>
    <w:uiPriority w:val="1"/>
    <w:pPr>
      <w:widowControl w:val="0"/>
      <w:spacing w:line="360" w:lineRule="auto"/>
      <w:jc w:val="center"/>
      <w:textAlignment w:val="center"/>
    </w:pPr>
    <w:rPr>
      <w:rFonts w:ascii="宋体" w:eastAsia="宋体" w:hAnsiTheme="minorHAnsi" w:cstheme="minorBidi"/>
      <w:kern w:val="2"/>
      <w:sz w:val="24"/>
      <w:szCs w:val="22"/>
      <w:lang w:val="en-US" w:eastAsia="zh-CN" w:bidi="ar-SA"/>
    </w:rPr>
  </w:style>
  <w:style w:type="character" w:customStyle="1" w:styleId="105">
    <w:name w:val="标题 1 字符"/>
    <w:basedOn w:val="91"/>
    <w:link w:val="2"/>
    <w:qFormat/>
    <w:uiPriority w:val="0"/>
    <w:rPr>
      <w:rFonts w:ascii="宋体" w:eastAsia="宋体"/>
      <w:b/>
      <w:bCs/>
      <w:kern w:val="44"/>
      <w:sz w:val="24"/>
      <w:szCs w:val="44"/>
    </w:rPr>
  </w:style>
  <w:style w:type="character" w:customStyle="1" w:styleId="106">
    <w:name w:val="标题 2 字符"/>
    <w:basedOn w:val="91"/>
    <w:link w:val="3"/>
    <w:autoRedefine/>
    <w:qFormat/>
    <w:uiPriority w:val="0"/>
    <w:rPr>
      <w:rFonts w:ascii="宋体" w:eastAsia="宋体" w:hAnsiTheme="majorHAnsi" w:cstheme="majorBidi"/>
      <w:b/>
      <w:bCs/>
      <w:sz w:val="24"/>
      <w:szCs w:val="32"/>
    </w:rPr>
  </w:style>
  <w:style w:type="character" w:customStyle="1" w:styleId="107">
    <w:name w:val="标题 3 字符"/>
    <w:basedOn w:val="91"/>
    <w:link w:val="4"/>
    <w:qFormat/>
    <w:uiPriority w:val="0"/>
    <w:rPr>
      <w:rFonts w:ascii="宋体" w:eastAsia="宋体"/>
      <w:b/>
      <w:bCs/>
      <w:sz w:val="24"/>
      <w:szCs w:val="32"/>
    </w:rPr>
  </w:style>
  <w:style w:type="character" w:customStyle="1" w:styleId="108">
    <w:name w:val="标题 4 字符"/>
    <w:basedOn w:val="91"/>
    <w:link w:val="5"/>
    <w:qFormat/>
    <w:uiPriority w:val="0"/>
    <w:rPr>
      <w:rFonts w:ascii="宋体" w:hAnsi="Calibri" w:eastAsia="宋体" w:cs="Times New Roman"/>
      <w:b/>
      <w:kern w:val="0"/>
      <w:sz w:val="24"/>
      <w:szCs w:val="28"/>
    </w:rPr>
  </w:style>
  <w:style w:type="character" w:customStyle="1" w:styleId="109">
    <w:name w:val="标题 5 字符"/>
    <w:basedOn w:val="91"/>
    <w:link w:val="6"/>
    <w:autoRedefine/>
    <w:uiPriority w:val="0"/>
    <w:rPr>
      <w:rFonts w:ascii="宋体" w:hAnsi="宋体" w:eastAsia="宋体" w:cs="Times New Roman"/>
      <w:b/>
      <w:bCs/>
      <w:kern w:val="0"/>
      <w:sz w:val="24"/>
      <w:szCs w:val="20"/>
    </w:rPr>
  </w:style>
  <w:style w:type="character" w:customStyle="1" w:styleId="110">
    <w:name w:val="标题 6 字符"/>
    <w:basedOn w:val="91"/>
    <w:link w:val="7"/>
    <w:autoRedefine/>
    <w:qFormat/>
    <w:uiPriority w:val="0"/>
    <w:rPr>
      <w:rFonts w:ascii="宋体" w:hAnsi="Arial" w:eastAsia="宋体" w:cs="Times New Roman"/>
      <w:spacing w:val="1"/>
      <w:sz w:val="24"/>
      <w:szCs w:val="24"/>
    </w:rPr>
  </w:style>
  <w:style w:type="character" w:customStyle="1" w:styleId="111">
    <w:name w:val="标题 7 字符"/>
    <w:basedOn w:val="91"/>
    <w:link w:val="9"/>
    <w:autoRedefine/>
    <w:uiPriority w:val="0"/>
    <w:rPr>
      <w:rFonts w:ascii="Calibri" w:hAnsi="Calibri" w:eastAsia="Courier New" w:cs="Times New Roman"/>
      <w:kern w:val="0"/>
      <w:sz w:val="30"/>
      <w:szCs w:val="20"/>
    </w:rPr>
  </w:style>
  <w:style w:type="character" w:customStyle="1" w:styleId="112">
    <w:name w:val="标题 8 字符"/>
    <w:basedOn w:val="91"/>
    <w:link w:val="10"/>
    <w:autoRedefine/>
    <w:uiPriority w:val="0"/>
    <w:rPr>
      <w:rFonts w:ascii="Calibri" w:hAnsi="Arial" w:eastAsia="Courier New" w:cs="Times New Roman"/>
      <w:kern w:val="0"/>
      <w:sz w:val="30"/>
      <w:szCs w:val="20"/>
    </w:rPr>
  </w:style>
  <w:style w:type="character" w:customStyle="1" w:styleId="113">
    <w:name w:val="标题 9 字符"/>
    <w:basedOn w:val="91"/>
    <w:link w:val="11"/>
    <w:autoRedefine/>
    <w:qFormat/>
    <w:uiPriority w:val="0"/>
    <w:rPr>
      <w:rFonts w:ascii="Calibri" w:hAnsi="Calibri" w:eastAsia="Courier New" w:cs="Times New Roman"/>
      <w:kern w:val="0"/>
      <w:sz w:val="30"/>
      <w:szCs w:val="20"/>
    </w:rPr>
  </w:style>
  <w:style w:type="character" w:customStyle="1" w:styleId="114">
    <w:name w:val="title11"/>
    <w:autoRedefine/>
    <w:qFormat/>
    <w:uiPriority w:val="0"/>
    <w:rPr>
      <w:b/>
      <w:bCs/>
      <w:color w:val="FFFFFF"/>
      <w:sz w:val="11"/>
      <w:szCs w:val="11"/>
    </w:rPr>
  </w:style>
  <w:style w:type="character" w:customStyle="1" w:styleId="115">
    <w:name w:val="样式 小四 行距: 固定值 23 磅1 Char"/>
    <w:link w:val="116"/>
    <w:autoRedefine/>
    <w:qFormat/>
    <w:uiPriority w:val="0"/>
    <w:rPr>
      <w:rFonts w:cs="宋体"/>
      <w:sz w:val="24"/>
    </w:rPr>
  </w:style>
  <w:style w:type="paragraph" w:customStyle="1" w:styleId="116">
    <w:name w:val="样式 小四 行距: 固定值 23 磅1"/>
    <w:basedOn w:val="1"/>
    <w:link w:val="115"/>
    <w:autoRedefine/>
    <w:qFormat/>
    <w:uiPriority w:val="0"/>
    <w:pPr>
      <w:spacing w:line="460" w:lineRule="exact"/>
      <w:ind w:firstLine="480"/>
    </w:pPr>
    <w:rPr>
      <w:rFonts w:cs="宋体" w:asciiTheme="minorHAnsi" w:eastAsiaTheme="minorEastAsia"/>
    </w:rPr>
  </w:style>
  <w:style w:type="character" w:customStyle="1" w:styleId="117">
    <w:name w:val="样式 粉红"/>
    <w:autoRedefine/>
    <w:qFormat/>
    <w:uiPriority w:val="0"/>
    <w:rPr>
      <w:color w:val="auto"/>
      <w:u w:val="none"/>
    </w:rPr>
  </w:style>
  <w:style w:type="character" w:customStyle="1" w:styleId="118">
    <w:name w:val="Char Char141"/>
    <w:autoRedefine/>
    <w:qFormat/>
    <w:uiPriority w:val="0"/>
    <w:rPr>
      <w:rFonts w:ascii="Arial" w:hAnsi="Arial" w:eastAsia="Tahoma"/>
      <w:sz w:val="21"/>
      <w:lang w:val="en-US" w:eastAsia="zh-CN"/>
    </w:rPr>
  </w:style>
  <w:style w:type="character" w:customStyle="1" w:styleId="119">
    <w:name w:val="正文首行缩进 Char1"/>
    <w:autoRedefine/>
    <w:semiHidden/>
    <w:qFormat/>
    <w:uiPriority w:val="99"/>
    <w:rPr>
      <w:rFonts w:ascii="Times New Roman" w:hAnsi="Times New Roman" w:eastAsia="宋体" w:cs="Times New Roman"/>
      <w:color w:val="FF0000"/>
      <w:szCs w:val="20"/>
    </w:rPr>
  </w:style>
  <w:style w:type="character" w:customStyle="1" w:styleId="120">
    <w:name w:val="Char Char12"/>
    <w:autoRedefine/>
    <w:qFormat/>
    <w:uiPriority w:val="0"/>
    <w:rPr>
      <w:rFonts w:eastAsia="Courier New"/>
      <w:kern w:val="2"/>
      <w:sz w:val="32"/>
    </w:rPr>
  </w:style>
  <w:style w:type="character" w:customStyle="1" w:styleId="121">
    <w:name w:val="Char Char31"/>
    <w:autoRedefine/>
    <w:semiHidden/>
    <w:qFormat/>
    <w:uiPriority w:val="0"/>
    <w:rPr>
      <w:rFonts w:ascii="宋体" w:hAnsi="宋体" w:eastAsia="Tahoma"/>
      <w:b/>
      <w:bCs/>
      <w:kern w:val="44"/>
      <w:sz w:val="44"/>
      <w:szCs w:val="24"/>
      <w:lang w:val="en-US" w:eastAsia="zh-CN" w:bidi="ar-SA"/>
    </w:rPr>
  </w:style>
  <w:style w:type="character" w:customStyle="1" w:styleId="122">
    <w:name w:val="l"/>
    <w:autoRedefine/>
    <w:qFormat/>
    <w:uiPriority w:val="0"/>
    <w:rPr>
      <w:rFonts w:hint="default" w:ascii="Tahoma" w:hAnsi="Tahoma" w:eastAsia="宋体" w:cs="Tahoma"/>
      <w:lang w:val="en-US" w:eastAsia="en-US" w:bidi="ar-SA"/>
    </w:rPr>
  </w:style>
  <w:style w:type="character" w:customStyle="1" w:styleId="123">
    <w:name w:val="文档结构图 Char1"/>
    <w:autoRedefine/>
    <w:qFormat/>
    <w:uiPriority w:val="0"/>
    <w:rPr>
      <w:rFonts w:ascii="宋体"/>
      <w:kern w:val="2"/>
      <w:sz w:val="18"/>
      <w:szCs w:val="18"/>
    </w:rPr>
  </w:style>
  <w:style w:type="character" w:customStyle="1" w:styleId="124">
    <w:name w:val="1.1标题 2 Char"/>
    <w:autoRedefine/>
    <w:qFormat/>
    <w:uiPriority w:val="0"/>
    <w:rPr>
      <w:rFonts w:ascii="Arial" w:hAnsi="Arial" w:eastAsia="Tahoma"/>
      <w:bCs/>
      <w:kern w:val="2"/>
      <w:sz w:val="28"/>
      <w:szCs w:val="36"/>
      <w:lang w:val="en-US" w:eastAsia="zh-CN" w:bidi="ar-SA"/>
    </w:rPr>
  </w:style>
  <w:style w:type="character" w:customStyle="1" w:styleId="125">
    <w:name w:val="Char Char14"/>
    <w:autoRedefine/>
    <w:qFormat/>
    <w:uiPriority w:val="0"/>
    <w:rPr>
      <w:rFonts w:ascii="Arial" w:hAnsi="Arial" w:eastAsia="Tahoma"/>
      <w:sz w:val="21"/>
      <w:lang w:val="en-US" w:eastAsia="zh-CN"/>
    </w:rPr>
  </w:style>
  <w:style w:type="character" w:customStyle="1" w:styleId="126">
    <w:name w:val="文字 Char"/>
    <w:link w:val="127"/>
    <w:autoRedefine/>
    <w:qFormat/>
    <w:uiPriority w:val="0"/>
    <w:rPr>
      <w:rFonts w:ascii="宋体"/>
      <w:sz w:val="28"/>
    </w:rPr>
  </w:style>
  <w:style w:type="paragraph" w:customStyle="1" w:styleId="127">
    <w:name w:val="文字"/>
    <w:basedOn w:val="1"/>
    <w:link w:val="126"/>
    <w:autoRedefine/>
    <w:qFormat/>
    <w:uiPriority w:val="0"/>
    <w:pPr>
      <w:tabs>
        <w:tab w:val="left" w:pos="8520"/>
      </w:tabs>
      <w:spacing w:line="312" w:lineRule="auto"/>
      <w:ind w:right="-210" w:firstLine="556" w:firstLineChars="0"/>
    </w:pPr>
    <w:rPr>
      <w:rFonts w:eastAsiaTheme="minorEastAsia"/>
      <w:sz w:val="28"/>
    </w:rPr>
  </w:style>
  <w:style w:type="character" w:customStyle="1" w:styleId="128">
    <w:name w:val="正文文本 2 字符"/>
    <w:link w:val="76"/>
    <w:autoRedefine/>
    <w:qFormat/>
    <w:uiPriority w:val="0"/>
    <w:rPr>
      <w:i/>
      <w:iCs/>
      <w:sz w:val="26"/>
      <w:szCs w:val="24"/>
    </w:rPr>
  </w:style>
  <w:style w:type="character" w:customStyle="1" w:styleId="129">
    <w:name w:val="Comment Subject Char"/>
    <w:autoRedefine/>
    <w:qFormat/>
    <w:locked/>
    <w:uiPriority w:val="0"/>
    <w:rPr>
      <w:b/>
      <w:kern w:val="2"/>
      <w:sz w:val="24"/>
    </w:rPr>
  </w:style>
  <w:style w:type="character" w:customStyle="1" w:styleId="130">
    <w:name w:val="一级标题 Char"/>
    <w:autoRedefine/>
    <w:qFormat/>
    <w:uiPriority w:val="0"/>
    <w:rPr>
      <w:rFonts w:ascii="隶书" w:eastAsia="黑体"/>
      <w:b/>
      <w:bCs/>
      <w:kern w:val="2"/>
      <w:sz w:val="30"/>
      <w:szCs w:val="30"/>
      <w:lang w:val="en-US" w:eastAsia="zh-CN" w:bidi="ar-SA"/>
    </w:rPr>
  </w:style>
  <w:style w:type="character" w:customStyle="1" w:styleId="131">
    <w:name w:val="intel3"/>
    <w:autoRedefine/>
    <w:qFormat/>
    <w:uiPriority w:val="0"/>
  </w:style>
  <w:style w:type="character" w:customStyle="1" w:styleId="132">
    <w:name w:val="Header Char"/>
    <w:autoRedefine/>
    <w:qFormat/>
    <w:uiPriority w:val="0"/>
    <w:rPr>
      <w:rFonts w:eastAsia="Calibri"/>
      <w:kern w:val="2"/>
      <w:sz w:val="18"/>
      <w:lang w:val="en-US" w:eastAsia="zh-CN" w:bidi="ar-SA"/>
    </w:rPr>
  </w:style>
  <w:style w:type="character" w:customStyle="1" w:styleId="133">
    <w:name w:val="样式 标题 3 + 二号 Char Char Char Char Char"/>
    <w:autoRedefine/>
    <w:qFormat/>
    <w:uiPriority w:val="0"/>
    <w:rPr>
      <w:rFonts w:ascii="Courier New" w:hAnsi="Cambria" w:eastAsia="Courier New"/>
      <w:bCs/>
      <w:kern w:val="2"/>
      <w:sz w:val="44"/>
      <w:szCs w:val="24"/>
      <w:lang w:val="en-US" w:eastAsia="zh-CN" w:bidi="ar-SA"/>
    </w:rPr>
  </w:style>
  <w:style w:type="character" w:customStyle="1" w:styleId="134">
    <w:name w:val="docpro"/>
    <w:autoRedefine/>
    <w:qFormat/>
    <w:uiPriority w:val="0"/>
  </w:style>
  <w:style w:type="character" w:customStyle="1" w:styleId="135">
    <w:name w:val="HTML 预设格式 Char1"/>
    <w:autoRedefine/>
    <w:qFormat/>
    <w:uiPriority w:val="0"/>
    <w:rPr>
      <w:rFonts w:ascii="ˎ̥" w:hAnsi="ˎ̥" w:cs="ˎ̥"/>
      <w:kern w:val="2"/>
    </w:rPr>
  </w:style>
  <w:style w:type="character" w:customStyle="1" w:styleId="136">
    <w:name w:val="纯文本 Char2"/>
    <w:autoRedefine/>
    <w:qFormat/>
    <w:uiPriority w:val="0"/>
    <w:rPr>
      <w:rFonts w:ascii="宋体" w:hAnsi="Courier New" w:eastAsia="宋体"/>
      <w:kern w:val="2"/>
      <w:sz w:val="21"/>
      <w:lang w:val="en-US" w:eastAsia="zh-CN" w:bidi="ar-SA"/>
    </w:rPr>
  </w:style>
  <w:style w:type="character" w:customStyle="1" w:styleId="137">
    <w:name w:val="Char Char171"/>
    <w:autoRedefine/>
    <w:qFormat/>
    <w:uiPriority w:val="0"/>
    <w:rPr>
      <w:rFonts w:ascii="Arial" w:hAnsi="Arial" w:eastAsia="Tahoma"/>
      <w:b/>
      <w:sz w:val="24"/>
      <w:lang w:val="en-US" w:eastAsia="zh-CN"/>
    </w:rPr>
  </w:style>
  <w:style w:type="character" w:customStyle="1" w:styleId="138">
    <w:name w:val="正文文本缩进 3 Char1"/>
    <w:autoRedefine/>
    <w:semiHidden/>
    <w:qFormat/>
    <w:uiPriority w:val="99"/>
    <w:rPr>
      <w:rFonts w:ascii="Times New Roman" w:hAnsi="Times New Roman" w:eastAsia="宋体" w:cs="Times New Roman"/>
      <w:sz w:val="16"/>
      <w:szCs w:val="16"/>
    </w:rPr>
  </w:style>
  <w:style w:type="character" w:customStyle="1" w:styleId="139">
    <w:name w:val="标题3 Char"/>
    <w:link w:val="140"/>
    <w:autoRedefine/>
    <w:qFormat/>
    <w:uiPriority w:val="0"/>
    <w:rPr>
      <w:rFonts w:ascii="宋体"/>
      <w:b/>
      <w:kern w:val="44"/>
      <w:sz w:val="24"/>
    </w:rPr>
  </w:style>
  <w:style w:type="paragraph" w:customStyle="1" w:styleId="140">
    <w:name w:val="标题3"/>
    <w:basedOn w:val="2"/>
    <w:link w:val="139"/>
    <w:autoRedefine/>
    <w:qFormat/>
    <w:uiPriority w:val="0"/>
    <w:pPr>
      <w:spacing w:before="340" w:beforeLines="50"/>
      <w:jc w:val="center"/>
    </w:pPr>
    <w:rPr>
      <w:rFonts w:eastAsiaTheme="minorEastAsia"/>
      <w:bCs w:val="0"/>
      <w:szCs w:val="22"/>
    </w:rPr>
  </w:style>
  <w:style w:type="character" w:customStyle="1" w:styleId="141">
    <w:name w:val="注释标题 字符"/>
    <w:link w:val="16"/>
    <w:autoRedefine/>
    <w:qFormat/>
    <w:uiPriority w:val="0"/>
    <w:rPr>
      <w:szCs w:val="24"/>
    </w:rPr>
  </w:style>
  <w:style w:type="character" w:customStyle="1" w:styleId="142">
    <w:name w:val="Char Char16"/>
    <w:autoRedefine/>
    <w:qFormat/>
    <w:uiPriority w:val="0"/>
    <w:rPr>
      <w:rFonts w:eastAsia="仿宋_GB2312"/>
      <w:sz w:val="30"/>
    </w:rPr>
  </w:style>
  <w:style w:type="character" w:customStyle="1" w:styleId="143">
    <w:name w:val="7 Char"/>
    <w:link w:val="144"/>
    <w:autoRedefine/>
    <w:qFormat/>
    <w:uiPriority w:val="0"/>
    <w:rPr>
      <w:sz w:val="28"/>
      <w:szCs w:val="28"/>
    </w:rPr>
  </w:style>
  <w:style w:type="paragraph" w:customStyle="1" w:styleId="144">
    <w:name w:val="7"/>
    <w:basedOn w:val="1"/>
    <w:next w:val="34"/>
    <w:link w:val="143"/>
    <w:autoRedefine/>
    <w:qFormat/>
    <w:uiPriority w:val="0"/>
    <w:pPr>
      <w:spacing w:line="240" w:lineRule="auto"/>
      <w:ind w:firstLine="0" w:firstLineChars="0"/>
    </w:pPr>
    <w:rPr>
      <w:rFonts w:asciiTheme="minorHAnsi" w:eastAsiaTheme="minorEastAsia"/>
      <w:sz w:val="28"/>
      <w:szCs w:val="28"/>
    </w:rPr>
  </w:style>
  <w:style w:type="character" w:customStyle="1" w:styleId="145">
    <w:name w:val="Head 114 Cha"/>
    <w:autoRedefine/>
    <w:semiHidden/>
    <w:qFormat/>
    <w:uiPriority w:val="0"/>
    <w:rPr>
      <w:rFonts w:ascii="Arial" w:hAnsi="Arial" w:eastAsia="Tahoma"/>
      <w:bCs/>
      <w:kern w:val="44"/>
      <w:sz w:val="28"/>
      <w:szCs w:val="44"/>
      <w:lang w:val="en-US" w:eastAsia="zh-CN" w:bidi="ar-SA"/>
    </w:rPr>
  </w:style>
  <w:style w:type="character" w:customStyle="1" w:styleId="146">
    <w:name w:val="四级标题 Char"/>
    <w:link w:val="147"/>
    <w:autoRedefine/>
    <w:qFormat/>
    <w:uiPriority w:val="0"/>
    <w:rPr>
      <w:rFonts w:ascii="宋体" w:hAnsi="Arial"/>
      <w:sz w:val="24"/>
      <w:szCs w:val="24"/>
    </w:rPr>
  </w:style>
  <w:style w:type="paragraph" w:customStyle="1" w:styleId="147">
    <w:name w:val="四级标题"/>
    <w:basedOn w:val="5"/>
    <w:link w:val="146"/>
    <w:autoRedefine/>
    <w:qFormat/>
    <w:uiPriority w:val="0"/>
    <w:pPr>
      <w:keepNext/>
      <w:tabs>
        <w:tab w:val="left" w:pos="420"/>
      </w:tabs>
      <w:autoSpaceDE/>
      <w:autoSpaceDN/>
      <w:adjustRightInd/>
      <w:snapToGrid/>
      <w:spacing w:before="200" w:after="200"/>
      <w:ind w:left="-32767" w:firstLine="32767" w:firstLineChars="200"/>
    </w:pPr>
    <w:rPr>
      <w:rFonts w:hAnsi="Arial" w:eastAsiaTheme="minorEastAsia" w:cstheme="minorBidi"/>
      <w:b w:val="0"/>
      <w:kern w:val="2"/>
      <w:szCs w:val="24"/>
    </w:rPr>
  </w:style>
  <w:style w:type="character" w:customStyle="1" w:styleId="148">
    <w:name w:val="标题 21"/>
    <w:autoRedefine/>
    <w:semiHidden/>
    <w:qFormat/>
    <w:uiPriority w:val="0"/>
    <w:rPr>
      <w:rFonts w:ascii="Arial" w:hAnsi="Arial" w:eastAsia="Tahoma"/>
      <w:bCs/>
      <w:kern w:val="2"/>
      <w:sz w:val="28"/>
      <w:szCs w:val="36"/>
      <w:lang w:val="en-US" w:eastAsia="zh-CN" w:bidi="ar-SA"/>
    </w:rPr>
  </w:style>
  <w:style w:type="character" w:customStyle="1" w:styleId="149">
    <w:name w:val="style31"/>
    <w:autoRedefine/>
    <w:qFormat/>
    <w:uiPriority w:val="0"/>
    <w:rPr>
      <w:sz w:val="10"/>
      <w:szCs w:val="10"/>
    </w:rPr>
  </w:style>
  <w:style w:type="character" w:customStyle="1" w:styleId="150">
    <w:name w:val="apple-style-span"/>
    <w:autoRedefine/>
    <w:qFormat/>
    <w:uiPriority w:val="0"/>
  </w:style>
  <w:style w:type="character" w:customStyle="1" w:styleId="151">
    <w:name w:val="Char Char19"/>
    <w:autoRedefine/>
    <w:qFormat/>
    <w:uiPriority w:val="0"/>
    <w:rPr>
      <w:rFonts w:hAnsi="Arial" w:eastAsia="仿宋_GB2312"/>
      <w:sz w:val="30"/>
    </w:rPr>
  </w:style>
  <w:style w:type="character" w:customStyle="1" w:styleId="152">
    <w:name w:val="标题 字符"/>
    <w:link w:val="84"/>
    <w:autoRedefine/>
    <w:qFormat/>
    <w:uiPriority w:val="0"/>
    <w:rPr>
      <w:rFonts w:ascii="方正小标宋简体" w:hAnsi="方正小标宋简体" w:cs="Times New Roman"/>
      <w:b/>
      <w:bCs/>
      <w:sz w:val="32"/>
      <w:szCs w:val="32"/>
    </w:rPr>
  </w:style>
  <w:style w:type="character" w:customStyle="1" w:styleId="153">
    <w:name w:val="Char Char22"/>
    <w:autoRedefine/>
    <w:qFormat/>
    <w:uiPriority w:val="0"/>
    <w:rPr>
      <w:b/>
      <w:bCs/>
      <w:kern w:val="2"/>
      <w:sz w:val="32"/>
      <w:szCs w:val="32"/>
    </w:rPr>
  </w:style>
  <w:style w:type="character" w:customStyle="1" w:styleId="154">
    <w:name w:val="Char Char15"/>
    <w:autoRedefine/>
    <w:qFormat/>
    <w:uiPriority w:val="0"/>
    <w:rPr>
      <w:rFonts w:ascii="Arial" w:hAnsi="Arial" w:eastAsia="Tahoma"/>
      <w:sz w:val="24"/>
      <w:lang w:val="en-US" w:eastAsia="zh-CN"/>
    </w:rPr>
  </w:style>
  <w:style w:type="character" w:customStyle="1" w:styleId="155">
    <w:name w:val="Char Char161"/>
    <w:autoRedefine/>
    <w:qFormat/>
    <w:uiPriority w:val="0"/>
    <w:rPr>
      <w:rFonts w:eastAsia="宋体"/>
      <w:b/>
      <w:sz w:val="24"/>
      <w:lang w:val="en-US" w:eastAsia="zh-CN"/>
    </w:rPr>
  </w:style>
  <w:style w:type="character" w:customStyle="1" w:styleId="156">
    <w:name w:val="招标项目符号2 Char Char"/>
    <w:link w:val="157"/>
    <w:autoRedefine/>
    <w:qFormat/>
    <w:uiPriority w:val="0"/>
  </w:style>
  <w:style w:type="paragraph" w:customStyle="1" w:styleId="157">
    <w:name w:val="招标项目符号2"/>
    <w:basedOn w:val="158"/>
    <w:link w:val="156"/>
    <w:autoRedefine/>
    <w:qFormat/>
    <w:uiPriority w:val="0"/>
    <w:pPr>
      <w:tabs>
        <w:tab w:val="left" w:pos="360"/>
        <w:tab w:val="left" w:pos="540"/>
        <w:tab w:val="left" w:pos="840"/>
        <w:tab w:val="left" w:pos="1814"/>
      </w:tabs>
      <w:ind w:hanging="368"/>
    </w:pPr>
    <w:rPr>
      <w:rFonts w:asciiTheme="minorHAnsi" w:hAnsiTheme="minorHAnsi"/>
    </w:rPr>
  </w:style>
  <w:style w:type="paragraph" w:customStyle="1" w:styleId="158">
    <w:name w:val="招标项目符号1"/>
    <w:basedOn w:val="1"/>
    <w:link w:val="268"/>
    <w:autoRedefine/>
    <w:qFormat/>
    <w:uiPriority w:val="0"/>
    <w:pPr>
      <w:tabs>
        <w:tab w:val="left" w:pos="540"/>
        <w:tab w:val="left" w:pos="840"/>
        <w:tab w:val="left" w:pos="1814"/>
      </w:tabs>
      <w:spacing w:line="240" w:lineRule="auto"/>
      <w:ind w:left="840" w:right="100" w:rightChars="100" w:hanging="420" w:firstLineChars="0"/>
    </w:pPr>
    <w:rPr>
      <w:rFonts w:hAnsi="宋体" w:eastAsiaTheme="minorEastAsia"/>
      <w:sz w:val="21"/>
    </w:rPr>
  </w:style>
  <w:style w:type="character" w:customStyle="1" w:styleId="159">
    <w:name w:val="正文首行缩进 2 Char1"/>
    <w:basedOn w:val="160"/>
    <w:autoRedefine/>
    <w:qFormat/>
    <w:uiPriority w:val="0"/>
    <w:rPr>
      <w:rFonts w:eastAsia="宋体"/>
      <w:kern w:val="2"/>
      <w:sz w:val="21"/>
      <w:szCs w:val="24"/>
      <w:lang w:val="en-US" w:eastAsia="zh-CN" w:bidi="ar-SA"/>
    </w:rPr>
  </w:style>
  <w:style w:type="character" w:customStyle="1" w:styleId="160">
    <w:name w:val="正文文本缩进 Char1"/>
    <w:qFormat/>
    <w:uiPriority w:val="0"/>
    <w:rPr>
      <w:rFonts w:eastAsia="宋体"/>
      <w:kern w:val="2"/>
      <w:sz w:val="21"/>
      <w:szCs w:val="24"/>
      <w:lang w:val="en-US" w:eastAsia="zh-CN" w:bidi="ar-SA"/>
    </w:rPr>
  </w:style>
  <w:style w:type="character" w:customStyle="1" w:styleId="161">
    <w:name w:val="标书正文 Char"/>
    <w:link w:val="162"/>
    <w:autoRedefine/>
    <w:qFormat/>
    <w:uiPriority w:val="0"/>
    <w:rPr>
      <w:rFonts w:ascii="宋体" w:hAnsi="宋体"/>
      <w:color w:val="33CCCC"/>
    </w:rPr>
  </w:style>
  <w:style w:type="paragraph" w:customStyle="1" w:styleId="162">
    <w:name w:val="标书正文"/>
    <w:basedOn w:val="1"/>
    <w:link w:val="161"/>
    <w:uiPriority w:val="0"/>
    <w:pPr>
      <w:spacing w:before="100" w:after="100"/>
      <w:ind w:left="630" w:hanging="630" w:hangingChars="300"/>
      <w:jc w:val="center"/>
    </w:pPr>
    <w:rPr>
      <w:rFonts w:hAnsi="宋体" w:eastAsiaTheme="minorEastAsia"/>
      <w:color w:val="33CCCC"/>
      <w:sz w:val="21"/>
    </w:rPr>
  </w:style>
  <w:style w:type="character" w:customStyle="1" w:styleId="163">
    <w:name w:val="应答文本 Char Char"/>
    <w:link w:val="164"/>
    <w:autoRedefine/>
    <w:qFormat/>
    <w:uiPriority w:val="0"/>
    <w:rPr>
      <w:rFonts w:ascii="宋体" w:hAnsi="宋体"/>
      <w:b/>
      <w:spacing w:val="10"/>
    </w:rPr>
  </w:style>
  <w:style w:type="paragraph" w:customStyle="1" w:styleId="164">
    <w:name w:val="应答文本"/>
    <w:basedOn w:val="1"/>
    <w:link w:val="163"/>
    <w:uiPriority w:val="0"/>
    <w:pPr>
      <w:adjustRightInd w:val="0"/>
      <w:spacing w:line="400" w:lineRule="exact"/>
      <w:ind w:left="421" w:leftChars="172" w:right="100" w:rightChars="100" w:hanging="60" w:hangingChars="26"/>
    </w:pPr>
    <w:rPr>
      <w:rFonts w:hAnsi="宋体" w:eastAsiaTheme="minorEastAsia"/>
      <w:b/>
      <w:spacing w:val="10"/>
      <w:sz w:val="21"/>
    </w:rPr>
  </w:style>
  <w:style w:type="character" w:customStyle="1" w:styleId="165">
    <w:name w:val="Char Char17"/>
    <w:autoRedefine/>
    <w:qFormat/>
    <w:uiPriority w:val="0"/>
    <w:rPr>
      <w:rFonts w:hAnsi="Arial" w:eastAsia="仿宋_GB2312"/>
      <w:sz w:val="30"/>
    </w:rPr>
  </w:style>
  <w:style w:type="character" w:customStyle="1" w:styleId="166">
    <w:name w:val="Char Char132"/>
    <w:autoRedefine/>
    <w:qFormat/>
    <w:uiPriority w:val="0"/>
    <w:rPr>
      <w:b/>
      <w:kern w:val="2"/>
      <w:sz w:val="21"/>
    </w:rPr>
  </w:style>
  <w:style w:type="character" w:customStyle="1" w:styleId="167">
    <w:name w:val="样式 宋体 行距: 固定值 24 磅 Char"/>
    <w:link w:val="168"/>
    <w:autoRedefine/>
    <w:qFormat/>
    <w:uiPriority w:val="0"/>
    <w:rPr>
      <w:rFonts w:ascii="宋体" w:eastAsia="黑体" w:cs="宋体"/>
      <w:sz w:val="28"/>
    </w:rPr>
  </w:style>
  <w:style w:type="paragraph" w:customStyle="1" w:styleId="168">
    <w:name w:val="样式 宋体 行距: 固定值 24 磅"/>
    <w:basedOn w:val="1"/>
    <w:link w:val="167"/>
    <w:autoRedefine/>
    <w:uiPriority w:val="0"/>
    <w:pPr>
      <w:adjustRightInd w:val="0"/>
      <w:snapToGrid w:val="0"/>
      <w:spacing w:line="480" w:lineRule="exact"/>
      <w:ind w:firstLine="585"/>
      <w:textAlignment w:val="baseline"/>
    </w:pPr>
    <w:rPr>
      <w:rFonts w:eastAsia="黑体" w:cs="宋体"/>
      <w:sz w:val="28"/>
    </w:rPr>
  </w:style>
  <w:style w:type="character" w:customStyle="1" w:styleId="169">
    <w:name w:val="txt"/>
    <w:autoRedefine/>
    <w:qFormat/>
    <w:uiPriority w:val="0"/>
  </w:style>
  <w:style w:type="character" w:customStyle="1" w:styleId="170">
    <w:name w:val="Char Char151"/>
    <w:autoRedefine/>
    <w:uiPriority w:val="0"/>
    <w:rPr>
      <w:rFonts w:ascii="Arial" w:hAnsi="Arial" w:eastAsia="Tahoma"/>
      <w:sz w:val="24"/>
      <w:lang w:val="en-US" w:eastAsia="zh-CN"/>
    </w:rPr>
  </w:style>
  <w:style w:type="character" w:customStyle="1" w:styleId="171">
    <w:name w:val="样式 标题 3标题1.1.13 bullet2head:3#Head 3título 3列表编号3h3bbu... Char"/>
    <w:link w:val="172"/>
    <w:autoRedefine/>
    <w:qFormat/>
    <w:uiPriority w:val="0"/>
    <w:rPr>
      <w:rFonts w:ascii="宋体" w:hAnsi="宋体"/>
      <w:b/>
      <w:sz w:val="24"/>
      <w:szCs w:val="32"/>
    </w:rPr>
  </w:style>
  <w:style w:type="paragraph" w:customStyle="1" w:styleId="172">
    <w:name w:val="样式 标题 3标题1.1.13 bullet2head:3#Head 3título 3列表编号3h3bbu..."/>
    <w:basedOn w:val="4"/>
    <w:link w:val="171"/>
    <w:autoRedefine/>
    <w:qFormat/>
    <w:uiPriority w:val="0"/>
    <w:pPr>
      <w:spacing w:before="260" w:beforeLines="50" w:after="260" w:afterLines="50" w:line="400" w:lineRule="exact"/>
      <w:ind w:left="1260" w:hanging="420" w:firstLineChars="0"/>
    </w:pPr>
    <w:rPr>
      <w:rFonts w:hAnsi="宋体" w:eastAsiaTheme="minorEastAsia"/>
      <w:bCs w:val="0"/>
    </w:rPr>
  </w:style>
  <w:style w:type="character" w:customStyle="1" w:styleId="173">
    <w:name w:val="Heading 2 Char"/>
    <w:autoRedefine/>
    <w:qFormat/>
    <w:locked/>
    <w:uiPriority w:val="0"/>
    <w:rPr>
      <w:rFonts w:ascii="宋体" w:hAnsi="宋体" w:eastAsia="宋体" w:cs="Times New Roman"/>
      <w:kern w:val="0"/>
      <w:sz w:val="20"/>
      <w:szCs w:val="20"/>
    </w:rPr>
  </w:style>
  <w:style w:type="character" w:customStyle="1" w:styleId="174">
    <w:name w:val="正文缩进   技术 Char"/>
    <w:link w:val="175"/>
    <w:autoRedefine/>
    <w:qFormat/>
    <w:uiPriority w:val="0"/>
    <w:rPr>
      <w:rFonts w:ascii="宋体" w:hAnsi="宋体"/>
      <w:color w:val="0000FF"/>
    </w:rPr>
  </w:style>
  <w:style w:type="paragraph" w:customStyle="1" w:styleId="175">
    <w:name w:val="正文缩进   技术"/>
    <w:basedOn w:val="21"/>
    <w:link w:val="174"/>
    <w:autoRedefine/>
    <w:qFormat/>
    <w:uiPriority w:val="0"/>
    <w:pPr>
      <w:spacing w:line="400" w:lineRule="exact"/>
      <w:ind w:firstLine="0" w:firstLineChars="0"/>
    </w:pPr>
    <w:rPr>
      <w:rFonts w:ascii="宋体" w:hAnsi="宋体"/>
      <w:color w:val="0000FF"/>
      <w:szCs w:val="22"/>
    </w:rPr>
  </w:style>
  <w:style w:type="character" w:customStyle="1" w:styleId="176">
    <w:name w:val="批注框文本 字符"/>
    <w:link w:val="54"/>
    <w:qFormat/>
    <w:uiPriority w:val="0"/>
    <w:rPr>
      <w:sz w:val="18"/>
      <w:szCs w:val="18"/>
    </w:rPr>
  </w:style>
  <w:style w:type="character" w:customStyle="1" w:styleId="177">
    <w:name w:val="font161"/>
    <w:qFormat/>
    <w:uiPriority w:val="0"/>
    <w:rPr>
      <w:b/>
      <w:bCs/>
      <w:sz w:val="32"/>
      <w:szCs w:val="32"/>
    </w:rPr>
  </w:style>
  <w:style w:type="character" w:customStyle="1" w:styleId="178">
    <w:name w:val="正文文本首行缩进 字符"/>
    <w:link w:val="86"/>
    <w:autoRedefine/>
    <w:qFormat/>
    <w:uiPriority w:val="0"/>
    <w:rPr>
      <w:rFonts w:ascii="Arial" w:hAnsi="Arial"/>
      <w:sz w:val="28"/>
      <w:szCs w:val="28"/>
      <w:lang w:val="en-GB" w:eastAsia="fr-FR"/>
    </w:rPr>
  </w:style>
  <w:style w:type="character" w:customStyle="1" w:styleId="179">
    <w:name w:val="middle1"/>
    <w:qFormat/>
    <w:uiPriority w:val="0"/>
    <w:rPr>
      <w:rFonts w:hint="default"/>
      <w:spacing w:val="285"/>
      <w:sz w:val="21"/>
      <w:szCs w:val="21"/>
    </w:rPr>
  </w:style>
  <w:style w:type="character" w:customStyle="1" w:styleId="180">
    <w:name w:val="apple-converted-space"/>
    <w:autoRedefine/>
    <w:uiPriority w:val="0"/>
  </w:style>
  <w:style w:type="character" w:customStyle="1" w:styleId="181">
    <w:name w:val="1级项目符号 Char Char"/>
    <w:basedOn w:val="182"/>
    <w:link w:val="184"/>
    <w:autoRedefine/>
    <w:qFormat/>
    <w:uiPriority w:val="0"/>
    <w:rPr>
      <w:rFonts w:ascii="黑体" w:eastAsia="黑体" w:cs="宋体"/>
      <w:color w:val="000000"/>
      <w:sz w:val="24"/>
      <w:szCs w:val="21"/>
    </w:rPr>
  </w:style>
  <w:style w:type="character" w:customStyle="1" w:styleId="182">
    <w:name w:val="正文首行缩进:  2 字符 Char"/>
    <w:link w:val="183"/>
    <w:autoRedefine/>
    <w:qFormat/>
    <w:uiPriority w:val="0"/>
    <w:rPr>
      <w:rFonts w:ascii="黑体" w:eastAsia="黑体" w:cs="宋体"/>
      <w:color w:val="000000"/>
      <w:sz w:val="24"/>
      <w:szCs w:val="21"/>
    </w:rPr>
  </w:style>
  <w:style w:type="paragraph" w:customStyle="1" w:styleId="183">
    <w:name w:val="正文首行缩进:  2 字符"/>
    <w:basedOn w:val="1"/>
    <w:link w:val="182"/>
    <w:qFormat/>
    <w:uiPriority w:val="0"/>
    <w:pPr>
      <w:adjustRightInd w:val="0"/>
      <w:snapToGrid w:val="0"/>
      <w:ind w:firstLine="480"/>
      <w:jc w:val="left"/>
      <w:textAlignment w:val="baseline"/>
    </w:pPr>
    <w:rPr>
      <w:rFonts w:ascii="黑体" w:eastAsia="黑体" w:cs="宋体"/>
      <w:color w:val="000000"/>
      <w:szCs w:val="21"/>
    </w:rPr>
  </w:style>
  <w:style w:type="paragraph" w:customStyle="1" w:styleId="184">
    <w:name w:val="1级项目符号"/>
    <w:basedOn w:val="183"/>
    <w:link w:val="181"/>
    <w:autoRedefine/>
    <w:qFormat/>
    <w:uiPriority w:val="0"/>
    <w:pPr>
      <w:tabs>
        <w:tab w:val="left" w:pos="0"/>
        <w:tab w:val="left" w:pos="240"/>
        <w:tab w:val="left" w:pos="1620"/>
      </w:tabs>
      <w:ind w:left="1620" w:hanging="1620" w:firstLineChars="0"/>
    </w:pPr>
  </w:style>
  <w:style w:type="character" w:customStyle="1" w:styleId="185">
    <w:name w:val="副标题 字符"/>
    <w:link w:val="64"/>
    <w:qFormat/>
    <w:uiPriority w:val="0"/>
    <w:rPr>
      <w:szCs w:val="24"/>
      <w:u w:val="single"/>
      <w:lang w:eastAsia="en-US"/>
    </w:rPr>
  </w:style>
  <w:style w:type="character" w:customStyle="1" w:styleId="186">
    <w:name w:val="样式 华文中宋 小四 加粗 Char Char"/>
    <w:autoRedefine/>
    <w:uiPriority w:val="0"/>
    <w:rPr>
      <w:rFonts w:ascii="Cambria" w:hAnsi="Cambria" w:eastAsia="Cambria"/>
      <w:b/>
      <w:bCs/>
      <w:kern w:val="2"/>
      <w:sz w:val="24"/>
      <w:szCs w:val="24"/>
      <w:lang w:val="en-US" w:eastAsia="zh-CN" w:bidi="ar-SA"/>
    </w:rPr>
  </w:style>
  <w:style w:type="character" w:customStyle="1" w:styleId="187">
    <w:name w:val="HTML 地址 字符"/>
    <w:link w:val="41"/>
    <w:autoRedefine/>
    <w:qFormat/>
    <w:uiPriority w:val="0"/>
    <w:rPr>
      <w:i/>
      <w:iCs/>
      <w:szCs w:val="24"/>
    </w:rPr>
  </w:style>
  <w:style w:type="character" w:customStyle="1" w:styleId="188">
    <w:name w:val="9号线项目符号 Char"/>
    <w:link w:val="189"/>
    <w:semiHidden/>
    <w:qFormat/>
    <w:uiPriority w:val="0"/>
    <w:rPr>
      <w:rFonts w:ascii="宋体" w:hAnsi="宋体"/>
      <w:sz w:val="24"/>
      <w:szCs w:val="24"/>
    </w:rPr>
  </w:style>
  <w:style w:type="paragraph" w:customStyle="1" w:styleId="189">
    <w:name w:val="9号线项目符号"/>
    <w:basedOn w:val="1"/>
    <w:link w:val="188"/>
    <w:semiHidden/>
    <w:qFormat/>
    <w:uiPriority w:val="0"/>
    <w:pPr>
      <w:numPr>
        <w:ilvl w:val="0"/>
        <w:numId w:val="13"/>
      </w:numPr>
      <w:ind w:left="285" w:leftChars="200" w:hanging="85" w:hangingChars="85"/>
    </w:pPr>
    <w:rPr>
      <w:rFonts w:hAnsi="宋体" w:eastAsiaTheme="minorEastAsia"/>
      <w:szCs w:val="24"/>
    </w:rPr>
  </w:style>
  <w:style w:type="character" w:customStyle="1" w:styleId="190">
    <w:name w:val="1.2.1 环境（标准） Char"/>
    <w:link w:val="191"/>
    <w:autoRedefine/>
    <w:qFormat/>
    <w:uiPriority w:val="0"/>
    <w:rPr>
      <w:rFonts w:ascii="宋体" w:hAnsi="Arial"/>
      <w:spacing w:val="1"/>
      <w:sz w:val="24"/>
    </w:rPr>
  </w:style>
  <w:style w:type="paragraph" w:customStyle="1" w:styleId="191">
    <w:name w:val="1.2.1 环境（标准）"/>
    <w:basedOn w:val="1"/>
    <w:link w:val="190"/>
    <w:autoRedefine/>
    <w:uiPriority w:val="0"/>
    <w:pPr>
      <w:spacing w:before="200" w:after="200"/>
      <w:ind w:firstLine="0" w:firstLineChars="0"/>
      <w:outlineLvl w:val="2"/>
    </w:pPr>
    <w:rPr>
      <w:rFonts w:hAnsi="Arial" w:eastAsiaTheme="minorEastAsia"/>
      <w:spacing w:val="1"/>
    </w:rPr>
  </w:style>
  <w:style w:type="character" w:customStyle="1" w:styleId="192">
    <w:name w:val="1.2.1.1 海拔高度 Char"/>
    <w:link w:val="193"/>
    <w:autoRedefine/>
    <w:qFormat/>
    <w:uiPriority w:val="0"/>
    <w:rPr>
      <w:rFonts w:ascii="宋体"/>
      <w:color w:val="000000"/>
      <w:sz w:val="24"/>
      <w:szCs w:val="24"/>
    </w:rPr>
  </w:style>
  <w:style w:type="paragraph" w:customStyle="1" w:styleId="193">
    <w:name w:val="1.2.1.1 海拔高度"/>
    <w:basedOn w:val="5"/>
    <w:link w:val="192"/>
    <w:qFormat/>
    <w:uiPriority w:val="0"/>
    <w:pPr>
      <w:tabs>
        <w:tab w:val="left" w:pos="420"/>
      </w:tabs>
      <w:autoSpaceDE/>
      <w:autoSpaceDN/>
      <w:snapToGrid/>
      <w:spacing w:before="200" w:after="200"/>
      <w:ind w:left="-32767" w:firstLine="32767" w:firstLineChars="200"/>
      <w:jc w:val="left"/>
    </w:pPr>
    <w:rPr>
      <w:rFonts w:hAnsiTheme="minorHAnsi" w:eastAsiaTheme="minorEastAsia" w:cstheme="minorBidi"/>
      <w:b w:val="0"/>
      <w:color w:val="000000"/>
      <w:kern w:val="2"/>
      <w:szCs w:val="24"/>
    </w:rPr>
  </w:style>
  <w:style w:type="character" w:customStyle="1" w:styleId="194">
    <w:name w:val="标题1， Char"/>
    <w:link w:val="195"/>
    <w:autoRedefine/>
    <w:uiPriority w:val="0"/>
    <w:rPr>
      <w:rFonts w:ascii="Courier New" w:hAnsi="Courier New" w:eastAsia="Courier New"/>
      <w:b/>
      <w:sz w:val="52"/>
      <w:szCs w:val="52"/>
    </w:rPr>
  </w:style>
  <w:style w:type="paragraph" w:customStyle="1" w:styleId="195">
    <w:name w:val="标题1，"/>
    <w:basedOn w:val="3"/>
    <w:link w:val="194"/>
    <w:qFormat/>
    <w:uiPriority w:val="0"/>
    <w:pPr>
      <w:adjustRightInd w:val="0"/>
      <w:spacing w:before="260" w:after="260"/>
      <w:jc w:val="center"/>
      <w:textAlignment w:val="baseline"/>
    </w:pPr>
    <w:rPr>
      <w:rFonts w:ascii="Courier New" w:hAnsi="Courier New" w:eastAsia="Courier New" w:cstheme="minorBidi"/>
      <w:bCs w:val="0"/>
      <w:sz w:val="52"/>
      <w:szCs w:val="52"/>
    </w:rPr>
  </w:style>
  <w:style w:type="character" w:customStyle="1" w:styleId="196">
    <w:name w:val="批注主题 Char"/>
    <w:basedOn w:val="197"/>
    <w:autoRedefine/>
    <w:qFormat/>
    <w:uiPriority w:val="0"/>
    <w:rPr>
      <w:sz w:val="24"/>
    </w:rPr>
  </w:style>
  <w:style w:type="character" w:customStyle="1" w:styleId="197">
    <w:name w:val="Char Char62"/>
    <w:autoRedefine/>
    <w:qFormat/>
    <w:uiPriority w:val="0"/>
    <w:rPr>
      <w:sz w:val="24"/>
    </w:rPr>
  </w:style>
  <w:style w:type="character" w:customStyle="1" w:styleId="198">
    <w:name w:val="wang正文 Char"/>
    <w:autoRedefine/>
    <w:qFormat/>
    <w:uiPriority w:val="0"/>
    <w:rPr>
      <w:rFonts w:eastAsia="宋体"/>
      <w:sz w:val="21"/>
      <w:szCs w:val="24"/>
      <w:lang w:val="en-US" w:eastAsia="zh-CN" w:bidi="ar-SA"/>
    </w:rPr>
  </w:style>
  <w:style w:type="character" w:customStyle="1" w:styleId="199">
    <w:name w:val="纯文本 Char Char"/>
    <w:autoRedefine/>
    <w:qFormat/>
    <w:uiPriority w:val="0"/>
    <w:rPr>
      <w:rFonts w:ascii="宋体" w:hAnsi="ˎ̥" w:eastAsia="宋体" w:cs="ˎ̥"/>
      <w:szCs w:val="21"/>
    </w:rPr>
  </w:style>
  <w:style w:type="character" w:customStyle="1" w:styleId="200">
    <w:name w:val="Char Char142"/>
    <w:autoRedefine/>
    <w:qFormat/>
    <w:uiPriority w:val="0"/>
    <w:rPr>
      <w:rFonts w:ascii="Arial" w:hAnsi="Arial" w:eastAsia="Tahoma"/>
      <w:sz w:val="21"/>
      <w:lang w:val="en-US" w:eastAsia="zh-CN"/>
    </w:rPr>
  </w:style>
  <w:style w:type="character" w:customStyle="1" w:styleId="201">
    <w:name w:val="样式 标题 2标题 1.1编号标题22 headlinehheadlineS&amp;R2ERMH2Annex212... Char"/>
    <w:link w:val="202"/>
    <w:qFormat/>
    <w:uiPriority w:val="0"/>
    <w:rPr>
      <w:rFonts w:ascii="Courier New" w:hAnsi="Courier New"/>
      <w:b/>
      <w:bCs/>
      <w:sz w:val="24"/>
      <w:szCs w:val="32"/>
    </w:rPr>
  </w:style>
  <w:style w:type="paragraph" w:customStyle="1" w:styleId="202">
    <w:name w:val="样式 标题 2标题 1.1编号标题22 headlinehheadlineS&amp;R2ERMH2Annex212..."/>
    <w:basedOn w:val="3"/>
    <w:link w:val="201"/>
    <w:qFormat/>
    <w:uiPriority w:val="0"/>
    <w:pPr>
      <w:keepNext w:val="0"/>
      <w:keepLines w:val="0"/>
      <w:widowControl/>
      <w:tabs>
        <w:tab w:val="left" w:pos="624"/>
        <w:tab w:val="left" w:pos="1144"/>
        <w:tab w:val="left" w:pos="4820"/>
      </w:tabs>
      <w:adjustRightInd w:val="0"/>
      <w:snapToGrid w:val="0"/>
      <w:spacing w:before="260" w:beforeLines="50" w:after="120"/>
      <w:ind w:left="1145" w:hanging="1145"/>
    </w:pPr>
    <w:rPr>
      <w:rFonts w:ascii="Courier New" w:hAnsi="Courier New" w:eastAsiaTheme="minorEastAsia" w:cstheme="minorBidi"/>
    </w:rPr>
  </w:style>
  <w:style w:type="character" w:customStyle="1" w:styleId="203">
    <w:name w:val="正文文本 字符"/>
    <w:autoRedefine/>
    <w:uiPriority w:val="0"/>
    <w:rPr>
      <w:kern w:val="2"/>
      <w:sz w:val="26"/>
      <w:szCs w:val="24"/>
    </w:rPr>
  </w:style>
  <w:style w:type="character" w:customStyle="1" w:styleId="204">
    <w:name w:val="表格文字图表文字 Char"/>
    <w:link w:val="205"/>
    <w:autoRedefine/>
    <w:qFormat/>
    <w:uiPriority w:val="0"/>
  </w:style>
  <w:style w:type="paragraph" w:customStyle="1" w:styleId="205">
    <w:name w:val="表格文字图表文字"/>
    <w:basedOn w:val="1"/>
    <w:link w:val="204"/>
    <w:qFormat/>
    <w:uiPriority w:val="0"/>
    <w:pPr>
      <w:snapToGrid w:val="0"/>
      <w:spacing w:line="240" w:lineRule="auto"/>
      <w:ind w:firstLine="0" w:firstLineChars="0"/>
      <w:jc w:val="center"/>
    </w:pPr>
    <w:rPr>
      <w:rFonts w:asciiTheme="minorHAnsi" w:eastAsiaTheme="minorEastAsia"/>
      <w:sz w:val="21"/>
    </w:rPr>
  </w:style>
  <w:style w:type="character" w:customStyle="1" w:styleId="206">
    <w:name w:val="Body Text Char"/>
    <w:autoRedefine/>
    <w:qFormat/>
    <w:locked/>
    <w:uiPriority w:val="0"/>
    <w:rPr>
      <w:kern w:val="2"/>
      <w:sz w:val="24"/>
    </w:rPr>
  </w:style>
  <w:style w:type="character" w:customStyle="1" w:styleId="207">
    <w:name w:val="样式6 Char"/>
    <w:link w:val="208"/>
    <w:autoRedefine/>
    <w:uiPriority w:val="0"/>
    <w:rPr>
      <w:rFonts w:ascii="Courier New" w:hAnsi="Arial" w:eastAsia="Courier New"/>
      <w:bCs/>
      <w:sz w:val="24"/>
      <w:szCs w:val="28"/>
    </w:rPr>
  </w:style>
  <w:style w:type="paragraph" w:customStyle="1" w:styleId="208">
    <w:name w:val="样式6"/>
    <w:basedOn w:val="5"/>
    <w:link w:val="207"/>
    <w:autoRedefine/>
    <w:uiPriority w:val="0"/>
    <w:pPr>
      <w:keepNext/>
      <w:keepLines/>
      <w:tabs>
        <w:tab w:val="left" w:pos="966"/>
      </w:tabs>
      <w:autoSpaceDE/>
      <w:autoSpaceDN/>
      <w:adjustRightInd/>
      <w:snapToGrid/>
      <w:spacing w:before="280" w:beforeLines="25"/>
    </w:pPr>
    <w:rPr>
      <w:rFonts w:hAnsi="Arial" w:eastAsia="Courier New" w:cstheme="minorBidi"/>
      <w:b w:val="0"/>
      <w:bCs/>
      <w:kern w:val="2"/>
    </w:rPr>
  </w:style>
  <w:style w:type="character" w:customStyle="1" w:styleId="209">
    <w:name w:val="样式 首行缩进:  2 字符 Char"/>
    <w:autoRedefine/>
    <w:uiPriority w:val="0"/>
    <w:rPr>
      <w:rFonts w:eastAsia="宋体" w:cs="宋体"/>
      <w:kern w:val="2"/>
      <w:sz w:val="24"/>
      <w:lang w:val="en-US" w:eastAsia="zh-CN" w:bidi="ar-SA"/>
    </w:rPr>
  </w:style>
  <w:style w:type="character" w:customStyle="1" w:styleId="210">
    <w:name w:val="p91"/>
    <w:qFormat/>
    <w:uiPriority w:val="0"/>
    <w:rPr>
      <w:rFonts w:hint="eastAsia" w:ascii="宋体" w:hAnsi="宋体" w:eastAsia="宋体"/>
      <w:sz w:val="18"/>
      <w:szCs w:val="18"/>
    </w:rPr>
  </w:style>
  <w:style w:type="character" w:customStyle="1" w:styleId="211">
    <w:name w:val="访问过的超链接1"/>
    <w:autoRedefine/>
    <w:uiPriority w:val="99"/>
    <w:rPr>
      <w:color w:val="800080"/>
      <w:u w:val="single"/>
    </w:rPr>
  </w:style>
  <w:style w:type="character" w:customStyle="1" w:styleId="212">
    <w:name w:val="tt1"/>
    <w:autoRedefine/>
    <w:uiPriority w:val="0"/>
    <w:rPr>
      <w:rFonts w:hint="default" w:ascii="Arial" w:hAnsi="Arial"/>
      <w:color w:val="000000"/>
      <w:sz w:val="22"/>
    </w:rPr>
  </w:style>
  <w:style w:type="character" w:customStyle="1" w:styleId="213">
    <w:name w:val="Char Char6"/>
    <w:autoRedefine/>
    <w:qFormat/>
    <w:uiPriority w:val="0"/>
    <w:rPr>
      <w:rFonts w:ascii="Arial" w:hAnsi="Arial" w:eastAsia="Tahoma"/>
      <w:b/>
      <w:bCs/>
      <w:kern w:val="2"/>
      <w:sz w:val="28"/>
      <w:szCs w:val="28"/>
      <w:lang w:val="en-US" w:eastAsia="zh-CN" w:bidi="ar-SA"/>
    </w:rPr>
  </w:style>
  <w:style w:type="character" w:customStyle="1" w:styleId="214">
    <w:name w:val="样式 宋体 小四1"/>
    <w:autoRedefine/>
    <w:qFormat/>
    <w:uiPriority w:val="0"/>
    <w:rPr>
      <w:rFonts w:ascii="宋体" w:hAnsi="宋体"/>
      <w:sz w:val="24"/>
    </w:rPr>
  </w:style>
  <w:style w:type="character" w:customStyle="1" w:styleId="215">
    <w:name w:val="表格文本 Char"/>
    <w:link w:val="216"/>
    <w:qFormat/>
    <w:uiPriority w:val="0"/>
    <w:rPr>
      <w:rFonts w:ascii="Arial" w:hAnsi="Arial"/>
    </w:rPr>
  </w:style>
  <w:style w:type="paragraph" w:customStyle="1" w:styleId="216">
    <w:name w:val="表格文本"/>
    <w:link w:val="215"/>
    <w:autoRedefine/>
    <w:uiPriority w:val="0"/>
    <w:pPr>
      <w:widowControl w:val="0"/>
      <w:adjustRightInd w:val="0"/>
      <w:snapToGrid w:val="0"/>
      <w:spacing w:line="240" w:lineRule="atLeast"/>
      <w:jc w:val="both"/>
    </w:pPr>
    <w:rPr>
      <w:rFonts w:ascii="Arial" w:hAnsi="Arial" w:eastAsiaTheme="minorEastAsia" w:cstheme="minorBidi"/>
      <w:kern w:val="2"/>
      <w:sz w:val="21"/>
      <w:szCs w:val="22"/>
      <w:lang w:val="en-US" w:eastAsia="zh-CN" w:bidi="ar-SA"/>
    </w:rPr>
  </w:style>
  <w:style w:type="character" w:customStyle="1" w:styleId="217">
    <w:name w:val="表 Char"/>
    <w:qFormat/>
    <w:uiPriority w:val="0"/>
    <w:rPr>
      <w:rFonts w:ascii="Arial" w:hAnsi="Arial" w:eastAsia="宋体"/>
      <w:kern w:val="2"/>
      <w:sz w:val="24"/>
      <w:szCs w:val="24"/>
      <w:lang w:val="en-US" w:eastAsia="zh-CN" w:bidi="ar-SA"/>
    </w:rPr>
  </w:style>
  <w:style w:type="character" w:customStyle="1" w:styleId="218">
    <w:name w:val="纯文本 Char1 Char Char Char"/>
    <w:autoRedefine/>
    <w:uiPriority w:val="0"/>
    <w:rPr>
      <w:rFonts w:ascii="宋体" w:hAnsi="ˎ̥" w:eastAsia="宋体" w:cs="Times New Roman"/>
      <w:szCs w:val="20"/>
    </w:rPr>
  </w:style>
  <w:style w:type="character" w:customStyle="1" w:styleId="219">
    <w:name w:val="Document Map Char"/>
    <w:autoRedefine/>
    <w:qFormat/>
    <w:locked/>
    <w:uiPriority w:val="0"/>
    <w:rPr>
      <w:kern w:val="2"/>
      <w:sz w:val="24"/>
      <w:shd w:val="clear" w:color="auto" w:fill="000080"/>
    </w:rPr>
  </w:style>
  <w:style w:type="character" w:customStyle="1" w:styleId="220">
    <w:name w:val="副标题 Char1"/>
    <w:qFormat/>
    <w:uiPriority w:val="0"/>
    <w:rPr>
      <w:rFonts w:ascii="方正小标宋简体" w:hAnsi="方正小标宋简体" w:cs="Times New Roman"/>
      <w:b/>
      <w:bCs/>
      <w:kern w:val="28"/>
      <w:sz w:val="32"/>
      <w:szCs w:val="32"/>
    </w:rPr>
  </w:style>
  <w:style w:type="character" w:customStyle="1" w:styleId="221">
    <w:name w:val="正文文本缩进 2 字符"/>
    <w:link w:val="51"/>
    <w:qFormat/>
    <w:uiPriority w:val="0"/>
    <w:rPr>
      <w:rFonts w:eastAsia="Courier New"/>
      <w:sz w:val="32"/>
    </w:rPr>
  </w:style>
  <w:style w:type="character" w:customStyle="1" w:styleId="222">
    <w:name w:val="正文（首行缩进两字） + Arial Char Char Char Char Char Char Char Char Char Char Char Char Char Char Char Char Char Char Char Char Char Char Char Char Char Char Char"/>
    <w:autoRedefine/>
    <w:uiPriority w:val="0"/>
    <w:rPr>
      <w:rFonts w:ascii="Arial" w:hAnsi="Arial" w:eastAsia="宋体"/>
      <w:sz w:val="24"/>
      <w:lang w:val="en-US" w:eastAsia="zh-CN" w:bidi="ar-SA"/>
    </w:rPr>
  </w:style>
  <w:style w:type="character" w:customStyle="1" w:styleId="223">
    <w:name w:val="Balloon Text Char"/>
    <w:autoRedefine/>
    <w:qFormat/>
    <w:locked/>
    <w:uiPriority w:val="0"/>
    <w:rPr>
      <w:kern w:val="2"/>
      <w:sz w:val="18"/>
    </w:rPr>
  </w:style>
  <w:style w:type="character" w:customStyle="1" w:styleId="224">
    <w:name w:val="样式 标题 3Heading 3 Char1Heading 3 Char Char列表编号33 bullet2ERM...1 Char"/>
    <w:link w:val="225"/>
    <w:autoRedefine/>
    <w:qFormat/>
    <w:uiPriority w:val="0"/>
    <w:rPr>
      <w:rFonts w:ascii="宋体" w:hAnsi="宋体"/>
      <w:szCs w:val="21"/>
    </w:rPr>
  </w:style>
  <w:style w:type="paragraph" w:customStyle="1" w:styleId="225">
    <w:name w:val="样式 标题 3Heading 3 Char1Heading 3 Char Char列表编号33 bullet2ERM...1"/>
    <w:basedOn w:val="4"/>
    <w:link w:val="224"/>
    <w:autoRedefine/>
    <w:qFormat/>
    <w:uiPriority w:val="0"/>
    <w:pPr>
      <w:keepNext w:val="0"/>
      <w:widowControl/>
      <w:tabs>
        <w:tab w:val="left" w:pos="840"/>
        <w:tab w:val="left" w:pos="914"/>
      </w:tabs>
      <w:adjustRightInd w:val="0"/>
      <w:snapToGrid w:val="0"/>
      <w:ind w:left="914" w:hanging="720" w:firstLineChars="200"/>
    </w:pPr>
    <w:rPr>
      <w:rFonts w:hAnsi="宋体" w:eastAsiaTheme="minorEastAsia"/>
      <w:b w:val="0"/>
      <w:bCs w:val="0"/>
      <w:sz w:val="21"/>
      <w:szCs w:val="21"/>
    </w:rPr>
  </w:style>
  <w:style w:type="character" w:customStyle="1" w:styleId="226">
    <w:name w:val="一级条标题 Char"/>
    <w:link w:val="227"/>
    <w:autoRedefine/>
    <w:qFormat/>
    <w:uiPriority w:val="0"/>
    <w:rPr>
      <w:rFonts w:ascii="Tahoma" w:eastAsia="Tahoma"/>
      <w:szCs w:val="21"/>
    </w:rPr>
  </w:style>
  <w:style w:type="paragraph" w:customStyle="1" w:styleId="227">
    <w:name w:val="一级条标题"/>
    <w:next w:val="1"/>
    <w:link w:val="226"/>
    <w:autoRedefine/>
    <w:qFormat/>
    <w:uiPriority w:val="0"/>
    <w:pPr>
      <w:numPr>
        <w:ilvl w:val="1"/>
        <w:numId w:val="14"/>
      </w:numPr>
      <w:spacing w:beforeLines="50" w:afterLines="50"/>
      <w:outlineLvl w:val="2"/>
    </w:pPr>
    <w:rPr>
      <w:rFonts w:ascii="Tahoma" w:eastAsia="Tahoma" w:hAnsiTheme="minorHAnsi" w:cstheme="minorBidi"/>
      <w:kern w:val="2"/>
      <w:sz w:val="21"/>
      <w:szCs w:val="21"/>
      <w:lang w:val="en-US" w:eastAsia="zh-CN" w:bidi="ar-SA"/>
    </w:rPr>
  </w:style>
  <w:style w:type="character" w:customStyle="1" w:styleId="228">
    <w:name w:val="Plain Text Char"/>
    <w:autoRedefine/>
    <w:qFormat/>
    <w:locked/>
    <w:uiPriority w:val="0"/>
    <w:rPr>
      <w:rFonts w:ascii="宋体" w:hAnsi="宋体" w:eastAsia="宋体" w:cs="宋体"/>
      <w:kern w:val="0"/>
      <w:sz w:val="24"/>
      <w:szCs w:val="24"/>
    </w:rPr>
  </w:style>
  <w:style w:type="character" w:customStyle="1" w:styleId="229">
    <w:name w:val="日期 Char1"/>
    <w:autoRedefine/>
    <w:qFormat/>
    <w:uiPriority w:val="0"/>
    <w:rPr>
      <w:rFonts w:ascii="Times New Roman" w:hAnsi="Times New Roman" w:eastAsia="宋体" w:cs="Times New Roman"/>
      <w:szCs w:val="20"/>
    </w:rPr>
  </w:style>
  <w:style w:type="character" w:customStyle="1" w:styleId="230">
    <w:name w:val="1 工程概况及范围"/>
    <w:autoRedefine/>
    <w:qFormat/>
    <w:uiPriority w:val="0"/>
    <w:rPr>
      <w:rFonts w:ascii="Arial" w:hAnsi="Arial" w:eastAsia="Tahoma"/>
      <w:b/>
      <w:bCs/>
      <w:kern w:val="44"/>
      <w:sz w:val="30"/>
      <w:szCs w:val="44"/>
      <w:lang w:val="en-US" w:eastAsia="zh-CN" w:bidi="ar-SA"/>
    </w:rPr>
  </w:style>
  <w:style w:type="character" w:customStyle="1" w:styleId="231">
    <w:name w:val="样式 标题 3标题1.1.13 bullet2head:3#Head 3título 3列表编号3h3bbu... Char Char"/>
    <w:autoRedefine/>
    <w:qFormat/>
    <w:uiPriority w:val="0"/>
    <w:rPr>
      <w:rFonts w:ascii="宋体" w:hAnsi="宋体" w:eastAsia="宋体"/>
      <w:b/>
      <w:color w:val="000000"/>
      <w:spacing w:val="10"/>
      <w:w w:val="95"/>
      <w:kern w:val="2"/>
      <w:sz w:val="21"/>
      <w:szCs w:val="21"/>
      <w:lang w:val="en-US" w:eastAsia="zh-CN" w:bidi="ar-SA"/>
    </w:rPr>
  </w:style>
  <w:style w:type="character" w:customStyle="1" w:styleId="232">
    <w:name w:val="样式 Arial"/>
    <w:autoRedefine/>
    <w:qFormat/>
    <w:uiPriority w:val="0"/>
    <w:rPr>
      <w:rFonts w:hint="default" w:ascii="Times New Roman" w:hAnsi="Times New Roman" w:eastAsia="宋体" w:cs="Times New Roman"/>
      <w:sz w:val="21"/>
      <w:szCs w:val="21"/>
    </w:rPr>
  </w:style>
  <w:style w:type="character" w:customStyle="1" w:styleId="233">
    <w:name w:val="Footer Char"/>
    <w:autoRedefine/>
    <w:qFormat/>
    <w:locked/>
    <w:uiPriority w:val="0"/>
    <w:rPr>
      <w:rFonts w:ascii="宋体" w:cs="Times New Roman"/>
      <w:sz w:val="24"/>
      <w:szCs w:val="24"/>
    </w:rPr>
  </w:style>
  <w:style w:type="character" w:customStyle="1" w:styleId="234">
    <w:name w:val="1）小标题 Char"/>
    <w:link w:val="235"/>
    <w:autoRedefine/>
    <w:qFormat/>
    <w:uiPriority w:val="0"/>
    <w:rPr>
      <w:spacing w:val="6"/>
      <w:sz w:val="24"/>
      <w:szCs w:val="24"/>
    </w:rPr>
  </w:style>
  <w:style w:type="paragraph" w:customStyle="1" w:styleId="235">
    <w:name w:val="1）小标题"/>
    <w:basedOn w:val="1"/>
    <w:next w:val="1"/>
    <w:link w:val="234"/>
    <w:autoRedefine/>
    <w:qFormat/>
    <w:uiPriority w:val="0"/>
    <w:pPr>
      <w:ind w:firstLine="300" w:firstLineChars="300"/>
    </w:pPr>
    <w:rPr>
      <w:rFonts w:asciiTheme="minorHAnsi" w:eastAsiaTheme="minorEastAsia"/>
      <w:spacing w:val="6"/>
      <w:szCs w:val="24"/>
    </w:rPr>
  </w:style>
  <w:style w:type="character" w:customStyle="1" w:styleId="236">
    <w:name w:val="样式5 Char"/>
    <w:link w:val="237"/>
    <w:autoRedefine/>
    <w:qFormat/>
    <w:uiPriority w:val="0"/>
    <w:rPr>
      <w:rFonts w:ascii="Arial" w:hAnsi="Arial" w:eastAsia="Courier New"/>
      <w:bCs/>
      <w:sz w:val="24"/>
      <w:szCs w:val="24"/>
    </w:rPr>
  </w:style>
  <w:style w:type="paragraph" w:customStyle="1" w:styleId="237">
    <w:name w:val="样式5"/>
    <w:basedOn w:val="238"/>
    <w:link w:val="236"/>
    <w:autoRedefine/>
    <w:qFormat/>
    <w:uiPriority w:val="0"/>
    <w:pPr>
      <w:tabs>
        <w:tab w:val="left" w:pos="840"/>
        <w:tab w:val="left" w:pos="914"/>
      </w:tabs>
      <w:ind w:left="720"/>
    </w:pPr>
    <w:rPr>
      <w:b w:val="0"/>
    </w:rPr>
  </w:style>
  <w:style w:type="paragraph" w:customStyle="1" w:styleId="238">
    <w:name w:val="样式 标题 3Heading 3 Char1Heading 3 Char Char列表编号33 bullet2ERM..."/>
    <w:basedOn w:val="4"/>
    <w:link w:val="365"/>
    <w:autoRedefine/>
    <w:qFormat/>
    <w:uiPriority w:val="0"/>
    <w:pPr>
      <w:keepNext w:val="0"/>
      <w:widowControl/>
      <w:tabs>
        <w:tab w:val="left" w:pos="840"/>
        <w:tab w:val="left" w:pos="914"/>
      </w:tabs>
      <w:adjustRightInd w:val="0"/>
      <w:snapToGrid w:val="0"/>
      <w:ind w:left="914" w:hanging="720" w:firstLineChars="200"/>
    </w:pPr>
    <w:rPr>
      <w:rFonts w:ascii="Arial" w:hAnsi="Arial" w:eastAsia="Courier New"/>
      <w:szCs w:val="24"/>
    </w:rPr>
  </w:style>
  <w:style w:type="character" w:customStyle="1" w:styleId="239">
    <w:name w:val="十号线3 Char"/>
    <w:autoRedefine/>
    <w:qFormat/>
    <w:uiPriority w:val="0"/>
    <w:rPr>
      <w:rFonts w:ascii="宋体" w:hAnsi="Arial" w:eastAsia="宋体"/>
      <w:spacing w:val="6"/>
      <w:sz w:val="24"/>
      <w:szCs w:val="24"/>
      <w:lang w:val="en-US" w:eastAsia="zh-CN" w:bidi="ar-SA"/>
    </w:rPr>
  </w:style>
  <w:style w:type="character" w:customStyle="1" w:styleId="240">
    <w:name w:val="Char Char10"/>
    <w:autoRedefine/>
    <w:qFormat/>
    <w:uiPriority w:val="0"/>
    <w:rPr>
      <w:rFonts w:ascii="Courier New" w:eastAsia="Courier New" w:cs="华文中宋"/>
      <w:b/>
      <w:spacing w:val="1"/>
      <w:w w:val="99"/>
      <w:sz w:val="28"/>
      <w:szCs w:val="32"/>
    </w:rPr>
  </w:style>
  <w:style w:type="character" w:customStyle="1" w:styleId="241">
    <w:name w:val="正文A Char"/>
    <w:link w:val="242"/>
    <w:autoRedefine/>
    <w:qFormat/>
    <w:uiPriority w:val="0"/>
    <w:rPr>
      <w:rFonts w:ascii="宋体" w:hAnsi="宋体"/>
      <w:sz w:val="24"/>
      <w:szCs w:val="24"/>
    </w:rPr>
  </w:style>
  <w:style w:type="paragraph" w:customStyle="1" w:styleId="242">
    <w:name w:val="正文A"/>
    <w:basedOn w:val="1"/>
    <w:link w:val="241"/>
    <w:autoRedefine/>
    <w:qFormat/>
    <w:uiPriority w:val="0"/>
    <w:pPr>
      <w:ind w:firstLine="480" w:firstLineChars="0"/>
    </w:pPr>
    <w:rPr>
      <w:rFonts w:hAnsi="宋体" w:eastAsiaTheme="minorEastAsia"/>
      <w:szCs w:val="24"/>
    </w:rPr>
  </w:style>
  <w:style w:type="character" w:customStyle="1" w:styleId="243">
    <w:name w:val="Char Char"/>
    <w:autoRedefine/>
    <w:qFormat/>
    <w:uiPriority w:val="0"/>
    <w:rPr>
      <w:kern w:val="2"/>
      <w:sz w:val="18"/>
      <w:szCs w:val="18"/>
    </w:rPr>
  </w:style>
  <w:style w:type="character" w:customStyle="1" w:styleId="244">
    <w:name w:val="正文文本缩进 Char2"/>
    <w:autoRedefine/>
    <w:qFormat/>
    <w:uiPriority w:val="0"/>
    <w:rPr>
      <w:rFonts w:ascii="Courier New" w:hAnsi="Times New Roman" w:eastAsia="Courier New" w:cs="Times New Roman"/>
      <w:i/>
      <w:iCs/>
      <w:color w:val="FF0000"/>
      <w:sz w:val="24"/>
      <w:szCs w:val="24"/>
    </w:rPr>
  </w:style>
  <w:style w:type="character" w:customStyle="1" w:styleId="245">
    <w:name w:val="9号线正文 Char"/>
    <w:link w:val="246"/>
    <w:autoRedefine/>
    <w:semiHidden/>
    <w:qFormat/>
    <w:uiPriority w:val="0"/>
    <w:rPr>
      <w:rFonts w:ascii="宋体" w:hAnsi="宋体"/>
      <w:sz w:val="24"/>
      <w:szCs w:val="24"/>
    </w:rPr>
  </w:style>
  <w:style w:type="paragraph" w:customStyle="1" w:styleId="246">
    <w:name w:val="9号线正文"/>
    <w:basedOn w:val="1"/>
    <w:link w:val="245"/>
    <w:autoRedefine/>
    <w:semiHidden/>
    <w:qFormat/>
    <w:uiPriority w:val="0"/>
    <w:pPr>
      <w:ind w:firstLine="480"/>
    </w:pPr>
    <w:rPr>
      <w:rFonts w:hAnsi="宋体" w:eastAsiaTheme="minorEastAsia"/>
      <w:szCs w:val="24"/>
    </w:rPr>
  </w:style>
  <w:style w:type="character" w:customStyle="1" w:styleId="247">
    <w:name w:val="正文文本缩进 2 Char1"/>
    <w:autoRedefine/>
    <w:semiHidden/>
    <w:qFormat/>
    <w:uiPriority w:val="99"/>
    <w:rPr>
      <w:rFonts w:ascii="Times New Roman" w:hAnsi="Times New Roman" w:eastAsia="宋体" w:cs="Times New Roman"/>
      <w:szCs w:val="20"/>
    </w:rPr>
  </w:style>
  <w:style w:type="character" w:customStyle="1" w:styleId="248">
    <w:name w:val="段 Char"/>
    <w:link w:val="249"/>
    <w:autoRedefine/>
    <w:qFormat/>
    <w:uiPriority w:val="0"/>
    <w:rPr>
      <w:rFonts w:ascii="宋体"/>
      <w:lang w:val="en-US" w:eastAsia="zh-CN"/>
    </w:rPr>
  </w:style>
  <w:style w:type="paragraph" w:customStyle="1" w:styleId="249">
    <w:name w:val="段"/>
    <w:link w:val="248"/>
    <w:autoRedefine/>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250">
    <w:name w:val="特点标题 Char1"/>
    <w:autoRedefine/>
    <w:qFormat/>
    <w:uiPriority w:val="0"/>
    <w:rPr>
      <w:rFonts w:ascii="宋体" w:hAnsi="宋体" w:eastAsia="宋体"/>
      <w:kern w:val="2"/>
      <w:sz w:val="24"/>
      <w:lang w:val="en-US" w:eastAsia="zh-CN"/>
    </w:rPr>
  </w:style>
  <w:style w:type="character" w:customStyle="1" w:styleId="251">
    <w:name w:val="尾注文本 字符"/>
    <w:link w:val="52"/>
    <w:autoRedefine/>
    <w:qFormat/>
    <w:uiPriority w:val="0"/>
    <w:rPr>
      <w:rFonts w:ascii="Arial" w:hAnsi="Arial" w:cs="Arial"/>
      <w:szCs w:val="24"/>
      <w:lang w:eastAsia="en-US"/>
    </w:rPr>
  </w:style>
  <w:style w:type="character" w:customStyle="1" w:styleId="252">
    <w:name w:val="Char Char211"/>
    <w:autoRedefine/>
    <w:semiHidden/>
    <w:qFormat/>
    <w:uiPriority w:val="0"/>
    <w:rPr>
      <w:rFonts w:ascii="Tahoma" w:hAnsi="宋体" w:eastAsia="Tahoma"/>
      <w:b/>
      <w:bCs/>
      <w:kern w:val="32"/>
      <w:sz w:val="44"/>
      <w:szCs w:val="21"/>
      <w:lang w:val="en-US" w:eastAsia="zh-CN" w:bidi="ar-SA"/>
    </w:rPr>
  </w:style>
  <w:style w:type="character" w:customStyle="1" w:styleId="253">
    <w:name w:val="Char Char123"/>
    <w:autoRedefine/>
    <w:qFormat/>
    <w:uiPriority w:val="0"/>
    <w:rPr>
      <w:rFonts w:ascii="宋体" w:hAnsi="ˎ̥" w:cs="ˎ̥"/>
      <w:kern w:val="2"/>
      <w:sz w:val="21"/>
      <w:szCs w:val="21"/>
    </w:rPr>
  </w:style>
  <w:style w:type="character" w:customStyle="1" w:styleId="254">
    <w:name w:val="批注文字 Char1"/>
    <w:autoRedefine/>
    <w:semiHidden/>
    <w:qFormat/>
    <w:uiPriority w:val="99"/>
    <w:rPr>
      <w:rFonts w:ascii="Times New Roman" w:hAnsi="Times New Roman" w:eastAsia="宋体" w:cs="Times New Roman"/>
      <w:szCs w:val="20"/>
    </w:rPr>
  </w:style>
  <w:style w:type="character" w:customStyle="1" w:styleId="255">
    <w:name w:val="表格1 Char"/>
    <w:link w:val="256"/>
    <w:autoRedefine/>
    <w:qFormat/>
    <w:uiPriority w:val="0"/>
    <w:rPr>
      <w:rFonts w:ascii="宋体"/>
      <w:spacing w:val="6"/>
      <w:w w:val="95"/>
      <w:sz w:val="24"/>
    </w:rPr>
  </w:style>
  <w:style w:type="paragraph" w:customStyle="1" w:styleId="256">
    <w:name w:val="表格1"/>
    <w:link w:val="255"/>
    <w:autoRedefine/>
    <w:qFormat/>
    <w:uiPriority w:val="0"/>
    <w:pPr>
      <w:keepNext/>
      <w:jc w:val="center"/>
    </w:pPr>
    <w:rPr>
      <w:rFonts w:ascii="宋体" w:hAnsiTheme="minorHAnsi" w:eastAsiaTheme="minorEastAsia" w:cstheme="minorBidi"/>
      <w:spacing w:val="6"/>
      <w:w w:val="95"/>
      <w:kern w:val="2"/>
      <w:sz w:val="24"/>
      <w:szCs w:val="22"/>
      <w:lang w:val="en-US" w:eastAsia="zh-CN" w:bidi="ar-SA"/>
    </w:rPr>
  </w:style>
  <w:style w:type="character" w:customStyle="1" w:styleId="257">
    <w:name w:val="Char Char101"/>
    <w:autoRedefine/>
    <w:qFormat/>
    <w:uiPriority w:val="0"/>
    <w:rPr>
      <w:rFonts w:ascii="Courier New" w:eastAsia="Courier New" w:cs="华文中宋"/>
      <w:b/>
      <w:spacing w:val="1"/>
      <w:w w:val="99"/>
      <w:sz w:val="28"/>
      <w:szCs w:val="32"/>
    </w:rPr>
  </w:style>
  <w:style w:type="character" w:customStyle="1" w:styleId="258">
    <w:name w:val="样式 标题 44 dashd3dash4 dash1d131dash14 dash2d232dash2... Char"/>
    <w:link w:val="259"/>
    <w:autoRedefine/>
    <w:qFormat/>
    <w:uiPriority w:val="0"/>
    <w:rPr>
      <w:rFonts w:ascii="Arial" w:hAnsi="Arial" w:eastAsia="Tahoma"/>
      <w:b/>
      <w:color w:val="000000"/>
      <w:sz w:val="24"/>
    </w:rPr>
  </w:style>
  <w:style w:type="paragraph" w:customStyle="1" w:styleId="259">
    <w:name w:val="样式 标题 44 dashd3dash4 dash1d131dash14 dash2d232dash2..."/>
    <w:basedOn w:val="5"/>
    <w:link w:val="258"/>
    <w:autoRedefine/>
    <w:qFormat/>
    <w:uiPriority w:val="0"/>
    <w:pPr>
      <w:keepNext/>
      <w:keepLines/>
      <w:widowControl/>
      <w:tabs>
        <w:tab w:val="left" w:pos="864"/>
      </w:tabs>
      <w:autoSpaceDE/>
      <w:autoSpaceDN/>
      <w:adjustRightInd/>
      <w:snapToGrid/>
      <w:spacing w:before="280" w:after="290" w:line="372" w:lineRule="auto"/>
      <w:ind w:left="864" w:hanging="864"/>
      <w:jc w:val="left"/>
    </w:pPr>
    <w:rPr>
      <w:rFonts w:ascii="Arial" w:hAnsi="Arial" w:eastAsia="Tahoma" w:cstheme="minorBidi"/>
      <w:color w:val="000000"/>
      <w:kern w:val="2"/>
      <w:szCs w:val="22"/>
    </w:rPr>
  </w:style>
  <w:style w:type="character" w:customStyle="1" w:styleId="260">
    <w:name w:val="信息标题 字符"/>
    <w:link w:val="79"/>
    <w:autoRedefine/>
    <w:qFormat/>
    <w:uiPriority w:val="0"/>
    <w:rPr>
      <w:rFonts w:ascii="Arial" w:hAnsi="Arial"/>
      <w:sz w:val="24"/>
      <w:szCs w:val="24"/>
      <w:shd w:val="pct20" w:color="auto" w:fill="auto"/>
    </w:rPr>
  </w:style>
  <w:style w:type="character" w:customStyle="1" w:styleId="261">
    <w:name w:val="样式 楷体_GB2312 二号 加粗 Char Char"/>
    <w:autoRedefine/>
    <w:qFormat/>
    <w:uiPriority w:val="0"/>
    <w:rPr>
      <w:rFonts w:ascii="楷体_GB2312" w:hAnsi="Arial" w:eastAsia="楷体_GB2312" w:cs="Arial"/>
      <w:b/>
      <w:kern w:val="2"/>
      <w:sz w:val="44"/>
      <w:szCs w:val="24"/>
      <w:lang w:val="en-US" w:eastAsia="zh-CN" w:bidi="ar-SA"/>
    </w:rPr>
  </w:style>
  <w:style w:type="character" w:customStyle="1" w:styleId="262">
    <w:name w:val="脚注文本 字符"/>
    <w:link w:val="67"/>
    <w:autoRedefine/>
    <w:qFormat/>
    <w:uiPriority w:val="0"/>
    <w:rPr>
      <w:sz w:val="18"/>
      <w:szCs w:val="18"/>
    </w:rPr>
  </w:style>
  <w:style w:type="character" w:customStyle="1" w:styleId="263">
    <w:name w:val="手改 Char Char"/>
    <w:autoRedefine/>
    <w:qFormat/>
    <w:uiPriority w:val="0"/>
    <w:rPr>
      <w:kern w:val="2"/>
      <w:sz w:val="21"/>
      <w:szCs w:val="24"/>
    </w:rPr>
  </w:style>
  <w:style w:type="character" w:customStyle="1" w:styleId="264">
    <w:name w:val="Char Char5"/>
    <w:link w:val="265"/>
    <w:autoRedefine/>
    <w:qFormat/>
    <w:uiPriority w:val="0"/>
  </w:style>
  <w:style w:type="paragraph" w:customStyle="1" w:styleId="265">
    <w:name w:val="Char5"/>
    <w:basedOn w:val="1"/>
    <w:link w:val="264"/>
    <w:autoRedefine/>
    <w:qFormat/>
    <w:uiPriority w:val="0"/>
    <w:pPr>
      <w:tabs>
        <w:tab w:val="left" w:pos="360"/>
      </w:tabs>
      <w:spacing w:line="240" w:lineRule="auto"/>
      <w:ind w:firstLine="0" w:firstLineChars="0"/>
    </w:pPr>
    <w:rPr>
      <w:rFonts w:asciiTheme="minorHAnsi" w:eastAsiaTheme="minorEastAsia"/>
      <w:sz w:val="21"/>
    </w:rPr>
  </w:style>
  <w:style w:type="character" w:customStyle="1" w:styleId="266">
    <w:name w:val="text1"/>
    <w:autoRedefine/>
    <w:semiHidden/>
    <w:qFormat/>
    <w:uiPriority w:val="0"/>
    <w:rPr>
      <w:color w:val="000000"/>
      <w:sz w:val="18"/>
      <w:szCs w:val="18"/>
      <w:u w:val="none"/>
    </w:rPr>
  </w:style>
  <w:style w:type="character" w:customStyle="1" w:styleId="267">
    <w:name w:val="页脚 Char1"/>
    <w:autoRedefine/>
    <w:qFormat/>
    <w:uiPriority w:val="0"/>
    <w:rPr>
      <w:kern w:val="2"/>
      <w:sz w:val="18"/>
      <w:szCs w:val="18"/>
    </w:rPr>
  </w:style>
  <w:style w:type="character" w:customStyle="1" w:styleId="268">
    <w:name w:val="招标项目符号1 Char Char"/>
    <w:link w:val="158"/>
    <w:autoRedefine/>
    <w:qFormat/>
    <w:uiPriority w:val="0"/>
    <w:rPr>
      <w:rFonts w:ascii="宋体" w:hAnsi="宋体"/>
    </w:rPr>
  </w:style>
  <w:style w:type="character" w:customStyle="1" w:styleId="269">
    <w:name w:val="表格文字_R4 Char Char"/>
    <w:autoRedefine/>
    <w:qFormat/>
    <w:uiPriority w:val="0"/>
    <w:rPr>
      <w:rFonts w:ascii="Arial" w:hAnsi="Arial" w:eastAsia="黑体"/>
      <w:kern w:val="2"/>
      <w:sz w:val="24"/>
      <w:lang w:val="en-US" w:eastAsia="zh-CN" w:bidi="ar-SA"/>
    </w:rPr>
  </w:style>
  <w:style w:type="character" w:customStyle="1" w:styleId="270">
    <w:name w:val="unnamed1"/>
    <w:autoRedefine/>
    <w:qFormat/>
    <w:uiPriority w:val="0"/>
  </w:style>
  <w:style w:type="character" w:customStyle="1" w:styleId="271">
    <w:name w:val="ss16"/>
    <w:autoRedefine/>
    <w:qFormat/>
    <w:uiPriority w:val="0"/>
    <w:rPr>
      <w:rFonts w:hint="eastAsia" w:ascii="宋体" w:hAnsi="宋体" w:eastAsia="宋体"/>
      <w:color w:val="000000"/>
      <w:sz w:val="9"/>
      <w:szCs w:val="9"/>
    </w:rPr>
  </w:style>
  <w:style w:type="character" w:customStyle="1" w:styleId="272">
    <w:name w:val="1 工程 Char"/>
    <w:link w:val="273"/>
    <w:autoRedefine/>
    <w:qFormat/>
    <w:uiPriority w:val="0"/>
    <w:rPr>
      <w:rFonts w:ascii="Arial" w:hAnsi="Arial" w:eastAsia="Tahoma"/>
      <w:b/>
      <w:kern w:val="44"/>
      <w:sz w:val="28"/>
      <w:szCs w:val="44"/>
    </w:rPr>
  </w:style>
  <w:style w:type="paragraph" w:customStyle="1" w:styleId="273">
    <w:name w:val="1 工程"/>
    <w:basedOn w:val="2"/>
    <w:link w:val="272"/>
    <w:autoRedefine/>
    <w:qFormat/>
    <w:uiPriority w:val="0"/>
    <w:pPr>
      <w:tabs>
        <w:tab w:val="left" w:pos="432"/>
      </w:tabs>
      <w:autoSpaceDE w:val="0"/>
      <w:spacing w:before="200" w:after="200"/>
      <w:ind w:left="432" w:hanging="432"/>
    </w:pPr>
    <w:rPr>
      <w:rFonts w:ascii="Arial" w:hAnsi="Arial" w:eastAsia="Tahoma"/>
      <w:bCs w:val="0"/>
      <w:sz w:val="28"/>
    </w:rPr>
  </w:style>
  <w:style w:type="character" w:customStyle="1" w:styleId="274">
    <w:name w:val="0d1471"/>
    <w:autoRedefine/>
    <w:qFormat/>
    <w:uiPriority w:val="0"/>
    <w:rPr>
      <w:color w:val="000000"/>
      <w:sz w:val="11"/>
      <w:szCs w:val="11"/>
      <w:u w:val="none"/>
    </w:rPr>
  </w:style>
  <w:style w:type="character" w:customStyle="1" w:styleId="275">
    <w:name w:val="标题 3 Char1"/>
    <w:autoRedefine/>
    <w:qFormat/>
    <w:uiPriority w:val="0"/>
    <w:rPr>
      <w:rFonts w:ascii="Times New Roman" w:hAnsi="Times New Roman" w:eastAsia="宋体" w:cs="Times New Roman"/>
      <w:b/>
      <w:kern w:val="0"/>
      <w:sz w:val="32"/>
      <w:szCs w:val="20"/>
    </w:rPr>
  </w:style>
  <w:style w:type="character" w:customStyle="1" w:styleId="276">
    <w:name w:val="编号标题2 Char Char Char Char Char Char Char Char Char Char Ch"/>
    <w:autoRedefine/>
    <w:qFormat/>
    <w:uiPriority w:val="0"/>
    <w:rPr>
      <w:rFonts w:ascii="Arial" w:hAnsi="Arial" w:eastAsia="黑体"/>
      <w:bCs/>
      <w:kern w:val="2"/>
      <w:sz w:val="21"/>
      <w:szCs w:val="32"/>
      <w:lang w:val="en-US" w:eastAsia="zh-CN" w:bidi="ar-SA"/>
    </w:rPr>
  </w:style>
  <w:style w:type="character" w:customStyle="1" w:styleId="277">
    <w:name w:val="Char Char121"/>
    <w:autoRedefine/>
    <w:qFormat/>
    <w:uiPriority w:val="0"/>
    <w:rPr>
      <w:rFonts w:eastAsia="Courier New"/>
      <w:kern w:val="2"/>
      <w:sz w:val="32"/>
    </w:rPr>
  </w:style>
  <w:style w:type="character" w:customStyle="1" w:styleId="278">
    <w:name w:val="尾注文本 Char1"/>
    <w:autoRedefine/>
    <w:qFormat/>
    <w:uiPriority w:val="0"/>
    <w:rPr>
      <w:kern w:val="2"/>
      <w:sz w:val="21"/>
      <w:szCs w:val="24"/>
    </w:rPr>
  </w:style>
  <w:style w:type="character" w:customStyle="1" w:styleId="279">
    <w:name w:val="缩进正文 Char"/>
    <w:link w:val="280"/>
    <w:autoRedefine/>
    <w:qFormat/>
    <w:locked/>
    <w:uiPriority w:val="0"/>
    <w:rPr>
      <w:rFonts w:ascii="宋体" w:hAnsi="宋体"/>
      <w:spacing w:val="30"/>
      <w:sz w:val="24"/>
      <w:szCs w:val="24"/>
      <w:lang w:val="en-GB"/>
    </w:rPr>
  </w:style>
  <w:style w:type="paragraph" w:customStyle="1" w:styleId="280">
    <w:name w:val="缩进正文"/>
    <w:link w:val="279"/>
    <w:autoRedefine/>
    <w:qFormat/>
    <w:uiPriority w:val="0"/>
    <w:pPr>
      <w:adjustRightInd w:val="0"/>
      <w:snapToGrid w:val="0"/>
      <w:spacing w:beforeLines="70" w:afterLines="70" w:line="360" w:lineRule="exact"/>
      <w:ind w:left="1021"/>
      <w:jc w:val="both"/>
      <w:textAlignment w:val="baseline"/>
    </w:pPr>
    <w:rPr>
      <w:rFonts w:ascii="宋体" w:hAnsi="宋体" w:eastAsiaTheme="minorEastAsia" w:cstheme="minorBidi"/>
      <w:spacing w:val="30"/>
      <w:kern w:val="2"/>
      <w:sz w:val="24"/>
      <w:szCs w:val="24"/>
      <w:lang w:val="en-GB" w:eastAsia="zh-CN" w:bidi="ar-SA"/>
    </w:rPr>
  </w:style>
  <w:style w:type="character" w:customStyle="1" w:styleId="281">
    <w:name w:val="消息标题标签"/>
    <w:autoRedefine/>
    <w:qFormat/>
    <w:uiPriority w:val="0"/>
    <w:rPr>
      <w:rFonts w:ascii="Arial Black" w:hAnsi="Arial Black" w:eastAsia="黑体"/>
      <w:b/>
      <w:sz w:val="18"/>
      <w:lang w:eastAsia="zh-CN"/>
    </w:rPr>
  </w:style>
  <w:style w:type="character" w:customStyle="1" w:styleId="282">
    <w:name w:val="style121"/>
    <w:autoRedefine/>
    <w:qFormat/>
    <w:uiPriority w:val="0"/>
    <w:rPr>
      <w:rFonts w:hint="eastAsia" w:ascii="宋体" w:hAnsi="宋体" w:eastAsia="宋体"/>
      <w:sz w:val="18"/>
      <w:szCs w:val="18"/>
    </w:rPr>
  </w:style>
  <w:style w:type="character" w:customStyle="1" w:styleId="283">
    <w:name w:val="Char Char13"/>
    <w:autoRedefine/>
    <w:qFormat/>
    <w:uiPriority w:val="0"/>
    <w:rPr>
      <w:kern w:val="2"/>
      <w:sz w:val="18"/>
      <w:szCs w:val="18"/>
    </w:rPr>
  </w:style>
  <w:style w:type="character" w:customStyle="1" w:styleId="284">
    <w:name w:val="Char Char25"/>
    <w:autoRedefine/>
    <w:qFormat/>
    <w:uiPriority w:val="0"/>
    <w:rPr>
      <w:rFonts w:ascii="Tahoma" w:hAnsi="宋体" w:eastAsia="Tahoma"/>
      <w:b/>
      <w:bCs/>
      <w:kern w:val="32"/>
      <w:sz w:val="44"/>
      <w:szCs w:val="21"/>
      <w:lang w:val="en-US" w:eastAsia="zh-CN" w:bidi="ar-SA"/>
    </w:rPr>
  </w:style>
  <w:style w:type="character" w:customStyle="1" w:styleId="285">
    <w:name w:val="Char Char20"/>
    <w:autoRedefine/>
    <w:qFormat/>
    <w:uiPriority w:val="0"/>
    <w:rPr>
      <w:rFonts w:ascii="宋体" w:hAnsi="宋体" w:cs="宋体"/>
      <w:b/>
      <w:bCs/>
    </w:rPr>
  </w:style>
  <w:style w:type="character" w:customStyle="1" w:styleId="286">
    <w:name w:val="样式1 Char"/>
    <w:autoRedefine/>
    <w:qFormat/>
    <w:uiPriority w:val="0"/>
    <w:rPr>
      <w:rFonts w:eastAsia="Courier New"/>
      <w:kern w:val="2"/>
      <w:sz w:val="24"/>
      <w:szCs w:val="28"/>
      <w:lang w:val="en-US" w:eastAsia="zh-CN"/>
    </w:rPr>
  </w:style>
  <w:style w:type="character" w:customStyle="1" w:styleId="287">
    <w:name w:val="Char Char8"/>
    <w:autoRedefine/>
    <w:qFormat/>
    <w:uiPriority w:val="0"/>
    <w:rPr>
      <w:kern w:val="2"/>
      <w:sz w:val="18"/>
      <w:szCs w:val="18"/>
    </w:rPr>
  </w:style>
  <w:style w:type="character" w:customStyle="1" w:styleId="288">
    <w:name w:val="脚注文本 Char1"/>
    <w:autoRedefine/>
    <w:semiHidden/>
    <w:qFormat/>
    <w:uiPriority w:val="99"/>
    <w:rPr>
      <w:rFonts w:ascii="Times New Roman" w:hAnsi="Times New Roman" w:eastAsia="宋体" w:cs="Times New Roman"/>
      <w:sz w:val="18"/>
      <w:szCs w:val="18"/>
    </w:rPr>
  </w:style>
  <w:style w:type="character" w:customStyle="1" w:styleId="289">
    <w:name w:val="Char Char24"/>
    <w:autoRedefine/>
    <w:qFormat/>
    <w:uiPriority w:val="0"/>
    <w:rPr>
      <w:b/>
      <w:bCs/>
      <w:kern w:val="44"/>
      <w:sz w:val="44"/>
      <w:szCs w:val="44"/>
    </w:rPr>
  </w:style>
  <w:style w:type="character" w:customStyle="1" w:styleId="290">
    <w:name w:val="ERMF Char1"/>
    <w:autoRedefine/>
    <w:qFormat/>
    <w:uiPriority w:val="0"/>
    <w:rPr>
      <w:rFonts w:eastAsia="宋体"/>
      <w:kern w:val="2"/>
      <w:sz w:val="18"/>
      <w:szCs w:val="18"/>
      <w:lang w:val="en-US" w:eastAsia="zh-CN" w:bidi="ar-SA"/>
    </w:rPr>
  </w:style>
  <w:style w:type="character" w:customStyle="1" w:styleId="291">
    <w:name w:val="Char Char11"/>
    <w:autoRedefine/>
    <w:qFormat/>
    <w:uiPriority w:val="0"/>
    <w:rPr>
      <w:rFonts w:eastAsia="Tahoma"/>
      <w:kern w:val="2"/>
      <w:sz w:val="44"/>
      <w:szCs w:val="44"/>
      <w:lang w:val="en-US" w:eastAsia="zh-CN" w:bidi="ar-SA"/>
    </w:rPr>
  </w:style>
  <w:style w:type="character" w:customStyle="1" w:styleId="292">
    <w:name w:val="Char Char9"/>
    <w:autoRedefine/>
    <w:qFormat/>
    <w:uiPriority w:val="0"/>
    <w:rPr>
      <w:kern w:val="2"/>
      <w:sz w:val="18"/>
      <w:szCs w:val="18"/>
    </w:rPr>
  </w:style>
  <w:style w:type="character" w:customStyle="1" w:styleId="293">
    <w:name w:val="正文文本缩进 3 字符"/>
    <w:link w:val="70"/>
    <w:autoRedefine/>
    <w:qFormat/>
    <w:uiPriority w:val="0"/>
    <w:rPr>
      <w:sz w:val="16"/>
      <w:szCs w:val="16"/>
    </w:rPr>
  </w:style>
  <w:style w:type="character" w:customStyle="1" w:styleId="294">
    <w:name w:val="标题 31"/>
    <w:autoRedefine/>
    <w:semiHidden/>
    <w:qFormat/>
    <w:uiPriority w:val="0"/>
    <w:rPr>
      <w:rFonts w:ascii="宋体" w:hAnsi="Arial" w:eastAsia="宋体"/>
      <w:bCs/>
      <w:kern w:val="2"/>
      <w:sz w:val="24"/>
      <w:szCs w:val="24"/>
      <w:lang w:val="en-US" w:eastAsia="zh-CN" w:bidi="ar-SA"/>
    </w:rPr>
  </w:style>
  <w:style w:type="character" w:customStyle="1" w:styleId="295">
    <w:name w:val="style21"/>
    <w:autoRedefine/>
    <w:qFormat/>
    <w:uiPriority w:val="0"/>
    <w:rPr>
      <w:b/>
      <w:bCs/>
      <w:sz w:val="28"/>
      <w:szCs w:val="28"/>
    </w:rPr>
  </w:style>
  <w:style w:type="character" w:customStyle="1" w:styleId="296">
    <w:name w:val="正文图标题 Char"/>
    <w:link w:val="297"/>
    <w:autoRedefine/>
    <w:qFormat/>
    <w:uiPriority w:val="0"/>
    <w:rPr>
      <w:rFonts w:ascii="Tahoma" w:eastAsia="Tahoma"/>
    </w:rPr>
  </w:style>
  <w:style w:type="paragraph" w:customStyle="1" w:styleId="297">
    <w:name w:val="正文图标题"/>
    <w:next w:val="1"/>
    <w:link w:val="296"/>
    <w:autoRedefine/>
    <w:qFormat/>
    <w:uiPriority w:val="0"/>
    <w:pPr>
      <w:numPr>
        <w:ilvl w:val="0"/>
        <w:numId w:val="15"/>
      </w:numPr>
      <w:spacing w:beforeLines="50" w:afterLines="50"/>
      <w:jc w:val="center"/>
    </w:pPr>
    <w:rPr>
      <w:rFonts w:ascii="Tahoma" w:eastAsia="Tahoma" w:hAnsiTheme="minorHAnsi" w:cstheme="minorBidi"/>
      <w:kern w:val="2"/>
      <w:sz w:val="21"/>
      <w:szCs w:val="22"/>
      <w:lang w:val="en-US" w:eastAsia="zh-CN" w:bidi="ar-SA"/>
    </w:rPr>
  </w:style>
  <w:style w:type="character" w:customStyle="1" w:styleId="298">
    <w:name w:val="Char Char81"/>
    <w:autoRedefine/>
    <w:qFormat/>
    <w:uiPriority w:val="0"/>
    <w:rPr>
      <w:kern w:val="2"/>
      <w:sz w:val="18"/>
      <w:szCs w:val="18"/>
    </w:rPr>
  </w:style>
  <w:style w:type="character" w:customStyle="1" w:styleId="299">
    <w:name w:val="Char Char4"/>
    <w:autoRedefine/>
    <w:qFormat/>
    <w:uiPriority w:val="0"/>
    <w:rPr>
      <w:rFonts w:ascii="宋体" w:hAnsi="ˎ̥"/>
      <w:kern w:val="2"/>
      <w:sz w:val="28"/>
      <w:szCs w:val="28"/>
    </w:rPr>
  </w:style>
  <w:style w:type="character" w:customStyle="1" w:styleId="300">
    <w:name w:val="standdate1"/>
    <w:autoRedefine/>
    <w:qFormat/>
    <w:uiPriority w:val="0"/>
    <w:rPr>
      <w:rFonts w:ascii="黑体" w:hAnsi="Times New Roman" w:eastAsia="黑体"/>
      <w:color w:val="auto"/>
      <w:sz w:val="24"/>
      <w:u w:val="none"/>
    </w:rPr>
  </w:style>
  <w:style w:type="character" w:customStyle="1" w:styleId="301">
    <w:name w:val="Char Char172"/>
    <w:autoRedefine/>
    <w:qFormat/>
    <w:uiPriority w:val="0"/>
    <w:rPr>
      <w:rFonts w:ascii="Arial" w:hAnsi="Arial" w:eastAsia="Tahoma"/>
      <w:b/>
      <w:sz w:val="24"/>
      <w:lang w:val="en-US" w:eastAsia="zh-CN"/>
    </w:rPr>
  </w:style>
  <w:style w:type="character" w:customStyle="1" w:styleId="302">
    <w:name w:val="正文文本缩进 字符"/>
    <w:autoRedefine/>
    <w:qFormat/>
    <w:uiPriority w:val="99"/>
    <w:rPr>
      <w:rFonts w:ascii="Tahoma" w:hAnsi="宋体" w:eastAsia="Tahoma"/>
      <w:color w:val="000000"/>
      <w:kern w:val="2"/>
      <w:sz w:val="28"/>
      <w:szCs w:val="32"/>
    </w:rPr>
  </w:style>
  <w:style w:type="character" w:customStyle="1" w:styleId="303">
    <w:name w:val="l1"/>
    <w:autoRedefine/>
    <w:qFormat/>
    <w:uiPriority w:val="0"/>
  </w:style>
  <w:style w:type="character" w:customStyle="1" w:styleId="304">
    <w:name w:val="样式4 Char"/>
    <w:link w:val="305"/>
    <w:autoRedefine/>
    <w:qFormat/>
    <w:uiPriority w:val="0"/>
    <w:rPr>
      <w:rFonts w:eastAsia="Courier New"/>
      <w:sz w:val="24"/>
      <w:szCs w:val="24"/>
      <w:lang w:val="en-US" w:eastAsia="zh-CN"/>
    </w:rPr>
  </w:style>
  <w:style w:type="paragraph" w:customStyle="1" w:styleId="305">
    <w:name w:val="样式4"/>
    <w:basedOn w:val="44"/>
    <w:link w:val="304"/>
    <w:autoRedefine/>
    <w:qFormat/>
    <w:uiPriority w:val="0"/>
    <w:pPr>
      <w:widowControl/>
      <w:tabs>
        <w:tab w:val="right" w:leader="dot" w:pos="9175"/>
      </w:tabs>
      <w:spacing w:before="100" w:beforeAutospacing="1" w:after="100" w:afterAutospacing="1"/>
      <w:ind w:left="0"/>
    </w:pPr>
    <w:rPr>
      <w:rFonts w:asciiTheme="minorHAnsi" w:hAnsiTheme="minorHAnsi" w:cstheme="minorBidi"/>
      <w:iCs w:val="0"/>
      <w:szCs w:val="24"/>
    </w:rPr>
  </w:style>
  <w:style w:type="character" w:customStyle="1" w:styleId="306">
    <w:name w:val="Char Char2"/>
    <w:autoRedefine/>
    <w:qFormat/>
    <w:uiPriority w:val="0"/>
    <w:rPr>
      <w:rFonts w:ascii="Tahoma" w:hAnsi="宋体" w:eastAsia="Tahoma"/>
      <w:b/>
      <w:bCs/>
      <w:kern w:val="32"/>
      <w:sz w:val="44"/>
      <w:szCs w:val="21"/>
      <w:lang w:val="en-US" w:eastAsia="zh-CN" w:bidi="ar-SA"/>
    </w:rPr>
  </w:style>
  <w:style w:type="character" w:customStyle="1" w:styleId="307">
    <w:name w:val="样式 样式 Times New Roman1 + 宋体 Char"/>
    <w:autoRedefine/>
    <w:qFormat/>
    <w:uiPriority w:val="0"/>
    <w:rPr>
      <w:rFonts w:ascii="宋体" w:hAnsi="宋体" w:cs="宋体"/>
      <w:kern w:val="2"/>
      <w:sz w:val="21"/>
      <w:lang w:val="en-US" w:eastAsia="zh-CN" w:bidi="ar-SA"/>
    </w:rPr>
  </w:style>
  <w:style w:type="character" w:customStyle="1" w:styleId="308">
    <w:name w:val="ft-hanggao1"/>
    <w:autoRedefine/>
    <w:qFormat/>
    <w:uiPriority w:val="0"/>
    <w:rPr>
      <w:color w:val="000000"/>
      <w:sz w:val="18"/>
    </w:rPr>
  </w:style>
  <w:style w:type="character" w:customStyle="1" w:styleId="309">
    <w:name w:val="样式 宋体"/>
    <w:autoRedefine/>
    <w:qFormat/>
    <w:uiPriority w:val="0"/>
    <w:rPr>
      <w:rFonts w:ascii="宋体" w:hAnsi="宋体"/>
      <w:sz w:val="21"/>
    </w:rPr>
  </w:style>
  <w:style w:type="character" w:customStyle="1" w:styleId="310">
    <w:name w:val="f14b1"/>
    <w:autoRedefine/>
    <w:qFormat/>
    <w:uiPriority w:val="0"/>
    <w:rPr>
      <w:rFonts w:cs="Times New Roman"/>
      <w:b/>
      <w:bCs/>
      <w:sz w:val="21"/>
      <w:szCs w:val="21"/>
    </w:rPr>
  </w:style>
  <w:style w:type="character" w:customStyle="1" w:styleId="311">
    <w:name w:val="Char Char18"/>
    <w:autoRedefine/>
    <w:qFormat/>
    <w:uiPriority w:val="0"/>
    <w:rPr>
      <w:rFonts w:eastAsia="仿宋_GB2312"/>
      <w:sz w:val="30"/>
    </w:rPr>
  </w:style>
  <w:style w:type="character" w:customStyle="1" w:styleId="312">
    <w:name w:val="Char Char7"/>
    <w:autoRedefine/>
    <w:qFormat/>
    <w:uiPriority w:val="0"/>
    <w:rPr>
      <w:kern w:val="2"/>
      <w:sz w:val="18"/>
      <w:szCs w:val="18"/>
    </w:rPr>
  </w:style>
  <w:style w:type="character" w:customStyle="1" w:styleId="313">
    <w:name w:val="Char Char21"/>
    <w:autoRedefine/>
    <w:qFormat/>
    <w:uiPriority w:val="0"/>
    <w:rPr>
      <w:rFonts w:ascii="宋体" w:hAnsi="宋体" w:cs="宋体"/>
      <w:b/>
      <w:bCs/>
      <w:sz w:val="24"/>
      <w:szCs w:val="24"/>
    </w:rPr>
  </w:style>
  <w:style w:type="character" w:customStyle="1" w:styleId="314">
    <w:name w:val="文档结构图 字符"/>
    <w:link w:val="26"/>
    <w:autoRedefine/>
    <w:qFormat/>
    <w:uiPriority w:val="0"/>
    <w:rPr>
      <w:szCs w:val="24"/>
      <w:shd w:val="clear" w:color="auto" w:fill="000080"/>
    </w:rPr>
  </w:style>
  <w:style w:type="character" w:customStyle="1" w:styleId="315">
    <w:name w:val="Char Char82"/>
    <w:autoRedefine/>
    <w:qFormat/>
    <w:uiPriority w:val="0"/>
    <w:rPr>
      <w:rFonts w:ascii="Courier New" w:eastAsia="Courier New" w:cs="华文中宋"/>
      <w:b/>
      <w:sz w:val="24"/>
      <w:szCs w:val="28"/>
    </w:rPr>
  </w:style>
  <w:style w:type="character" w:customStyle="1" w:styleId="316">
    <w:name w:val="样式 超链接 + 仿宋_GB2312 小四 加粗"/>
    <w:autoRedefine/>
    <w:qFormat/>
    <w:uiPriority w:val="0"/>
    <w:rPr>
      <w:rFonts w:ascii="Courier New" w:hAnsi="Courier New" w:eastAsia="Tahoma"/>
      <w:b/>
      <w:bCs/>
      <w:color w:val="auto"/>
      <w:sz w:val="24"/>
      <w:u w:val="none"/>
    </w:rPr>
  </w:style>
  <w:style w:type="character" w:customStyle="1" w:styleId="317">
    <w:name w:val="color_red1"/>
    <w:autoRedefine/>
    <w:qFormat/>
    <w:uiPriority w:val="0"/>
    <w:rPr>
      <w:color w:val="FA0004"/>
    </w:rPr>
  </w:style>
  <w:style w:type="character" w:customStyle="1" w:styleId="318">
    <w:name w:val="55 Char Char"/>
    <w:autoRedefine/>
    <w:qFormat/>
    <w:uiPriority w:val="0"/>
    <w:rPr>
      <w:rFonts w:eastAsia="宋体"/>
      <w:kern w:val="2"/>
      <w:sz w:val="24"/>
      <w:lang w:val="en-US" w:eastAsia="zh-CN" w:bidi="ar-SA"/>
    </w:rPr>
  </w:style>
  <w:style w:type="character" w:customStyle="1" w:styleId="319">
    <w:name w:val="标题 3 Char Char"/>
    <w:autoRedefine/>
    <w:qFormat/>
    <w:uiPriority w:val="0"/>
    <w:rPr>
      <w:rFonts w:ascii="Courier New" w:eastAsia="Courier New"/>
      <w:bCs/>
      <w:kern w:val="2"/>
      <w:sz w:val="24"/>
      <w:szCs w:val="24"/>
      <w:lang w:val="en-US" w:eastAsia="zh-CN" w:bidi="ar-SA"/>
    </w:rPr>
  </w:style>
  <w:style w:type="character" w:customStyle="1" w:styleId="320">
    <w:name w:val="Char Char91"/>
    <w:autoRedefine/>
    <w:qFormat/>
    <w:uiPriority w:val="0"/>
    <w:rPr>
      <w:kern w:val="2"/>
      <w:sz w:val="18"/>
      <w:szCs w:val="18"/>
    </w:rPr>
  </w:style>
  <w:style w:type="character" w:customStyle="1" w:styleId="321">
    <w:name w:val="正文文本首行缩进 2 字符"/>
    <w:link w:val="87"/>
    <w:autoRedefine/>
    <w:qFormat/>
    <w:uiPriority w:val="0"/>
    <w:rPr>
      <w:rFonts w:ascii="Tahoma" w:hAnsi="宋体" w:eastAsia="Tahoma"/>
      <w:color w:val="000000"/>
      <w:szCs w:val="24"/>
    </w:rPr>
  </w:style>
  <w:style w:type="character" w:customStyle="1" w:styleId="322">
    <w:name w:val="Char Char133"/>
    <w:autoRedefine/>
    <w:qFormat/>
    <w:uiPriority w:val="0"/>
    <w:rPr>
      <w:b/>
      <w:kern w:val="2"/>
      <w:sz w:val="21"/>
    </w:rPr>
  </w:style>
  <w:style w:type="character" w:customStyle="1" w:styleId="323">
    <w:name w:val="样式 1 + (符号) Times New Roman 首行缩进:  2 字符 行距: 固定值 24 磅 Char"/>
    <w:link w:val="324"/>
    <w:autoRedefine/>
    <w:qFormat/>
    <w:uiPriority w:val="0"/>
    <w:rPr>
      <w:rFonts w:ascii="宋体"/>
      <w:sz w:val="28"/>
    </w:rPr>
  </w:style>
  <w:style w:type="paragraph" w:customStyle="1" w:styleId="324">
    <w:name w:val="样式 1 + (符号) Times New Roman 首行缩进:  2 字符 行距: 固定值 24 磅"/>
    <w:basedOn w:val="2"/>
    <w:link w:val="323"/>
    <w:autoRedefine/>
    <w:qFormat/>
    <w:uiPriority w:val="0"/>
    <w:pPr>
      <w:keepNext w:val="0"/>
      <w:keepLines w:val="0"/>
      <w:spacing w:line="480" w:lineRule="exact"/>
      <w:ind w:firstLine="590" w:firstLineChars="200"/>
      <w:outlineLvl w:val="9"/>
    </w:pPr>
    <w:rPr>
      <w:rFonts w:eastAsiaTheme="minorEastAsia"/>
      <w:b w:val="0"/>
      <w:bCs w:val="0"/>
      <w:kern w:val="2"/>
      <w:sz w:val="28"/>
      <w:szCs w:val="22"/>
    </w:rPr>
  </w:style>
  <w:style w:type="character" w:customStyle="1" w:styleId="325">
    <w:name w:val="Char Char162"/>
    <w:autoRedefine/>
    <w:qFormat/>
    <w:uiPriority w:val="0"/>
    <w:rPr>
      <w:rFonts w:eastAsia="宋体"/>
      <w:b/>
      <w:sz w:val="24"/>
      <w:lang w:val="en-US" w:eastAsia="zh-CN"/>
    </w:rPr>
  </w:style>
  <w:style w:type="character" w:customStyle="1" w:styleId="326">
    <w:name w:val="标题 2 Char1"/>
    <w:autoRedefine/>
    <w:qFormat/>
    <w:uiPriority w:val="0"/>
    <w:rPr>
      <w:rFonts w:ascii="Arial" w:hAnsi="Arial" w:eastAsia="宋体" w:cs="Times New Roman"/>
      <w:b/>
      <w:kern w:val="0"/>
      <w:sz w:val="30"/>
      <w:szCs w:val="20"/>
    </w:rPr>
  </w:style>
  <w:style w:type="character" w:customStyle="1" w:styleId="327">
    <w:name w:val="14t1"/>
    <w:autoRedefine/>
    <w:qFormat/>
    <w:uiPriority w:val="0"/>
    <w:rPr>
      <w:rFonts w:hint="eastAsia" w:ascii="宋体" w:hAnsi="宋体" w:eastAsia="宋体"/>
      <w:sz w:val="11"/>
      <w:szCs w:val="11"/>
    </w:rPr>
  </w:style>
  <w:style w:type="character" w:customStyle="1" w:styleId="328">
    <w:name w:val="Heading 3 Char"/>
    <w:autoRedefine/>
    <w:qFormat/>
    <w:locked/>
    <w:uiPriority w:val="0"/>
    <w:rPr>
      <w:rFonts w:ascii="Cambria" w:hAnsi="Cambria" w:eastAsia="宋体" w:cs="Times New Roman"/>
      <w:b/>
      <w:bCs/>
      <w:color w:val="4F81BD"/>
      <w:kern w:val="0"/>
      <w:sz w:val="22"/>
      <w:lang w:eastAsia="en-US"/>
    </w:rPr>
  </w:style>
  <w:style w:type="character" w:customStyle="1" w:styleId="329">
    <w:name w:val="样式 标题 1 + 加粗 Char"/>
    <w:autoRedefine/>
    <w:qFormat/>
    <w:uiPriority w:val="0"/>
    <w:rPr>
      <w:rFonts w:eastAsia="黑体"/>
      <w:b/>
      <w:bCs/>
      <w:kern w:val="44"/>
      <w:sz w:val="28"/>
      <w:szCs w:val="28"/>
      <w:lang w:val="en-US" w:eastAsia="zh-CN" w:bidi="ar-SA"/>
    </w:rPr>
  </w:style>
  <w:style w:type="character" w:customStyle="1" w:styleId="330">
    <w:name w:val="Char Char241"/>
    <w:autoRedefine/>
    <w:qFormat/>
    <w:uiPriority w:val="0"/>
    <w:rPr>
      <w:b/>
      <w:bCs/>
      <w:kern w:val="44"/>
      <w:sz w:val="44"/>
      <w:szCs w:val="44"/>
    </w:rPr>
  </w:style>
  <w:style w:type="character" w:customStyle="1" w:styleId="331">
    <w:name w:val="样式 样式 标题 3标题1.1.13 bullet2head:3#Head 3título 3列表编号3h3bbu... + A... Char"/>
    <w:link w:val="332"/>
    <w:autoRedefine/>
    <w:qFormat/>
    <w:uiPriority w:val="0"/>
    <w:rPr>
      <w:rFonts w:ascii="Arial" w:hAnsi="Arial"/>
      <w:b/>
      <w:color w:val="FF0000"/>
      <w:spacing w:val="10"/>
      <w:w w:val="95"/>
      <w:szCs w:val="21"/>
    </w:rPr>
  </w:style>
  <w:style w:type="paragraph" w:customStyle="1" w:styleId="332">
    <w:name w:val="样式 样式 标题 3标题1.1.13 bullet2head:3#Head 3título 3列表编号3h3bbu... + A..."/>
    <w:basedOn w:val="172"/>
    <w:link w:val="331"/>
    <w:autoRedefine/>
    <w:qFormat/>
    <w:uiPriority w:val="0"/>
    <w:pPr>
      <w:keepNext w:val="0"/>
      <w:tabs>
        <w:tab w:val="left" w:pos="720"/>
      </w:tabs>
      <w:spacing w:beforeLines="0" w:after="0" w:line="360" w:lineRule="auto"/>
      <w:ind w:left="720" w:hanging="720"/>
    </w:pPr>
    <w:rPr>
      <w:rFonts w:ascii="Arial" w:hAnsi="Arial"/>
      <w:color w:val="FF0000"/>
      <w:spacing w:val="10"/>
      <w:w w:val="95"/>
      <w:sz w:val="21"/>
      <w:szCs w:val="21"/>
    </w:rPr>
  </w:style>
  <w:style w:type="character" w:customStyle="1" w:styleId="333">
    <w:name w:val="Char Char212"/>
    <w:autoRedefine/>
    <w:qFormat/>
    <w:uiPriority w:val="0"/>
    <w:rPr>
      <w:rFonts w:ascii="Tahoma" w:hAnsi="宋体" w:eastAsia="Tahoma"/>
      <w:b/>
      <w:bCs/>
      <w:kern w:val="32"/>
      <w:sz w:val="44"/>
      <w:szCs w:val="21"/>
      <w:lang w:val="en-US" w:eastAsia="zh-CN" w:bidi="ar-SA"/>
    </w:rPr>
  </w:style>
  <w:style w:type="character" w:customStyle="1" w:styleId="334">
    <w:name w:val="样式 宋体 小四"/>
    <w:autoRedefine/>
    <w:qFormat/>
    <w:uiPriority w:val="0"/>
    <w:rPr>
      <w:rFonts w:ascii="宋体" w:hAnsi="宋体"/>
      <w:sz w:val="24"/>
    </w:rPr>
  </w:style>
  <w:style w:type="character" w:customStyle="1" w:styleId="335">
    <w:name w:val="Char Char3"/>
    <w:autoRedefine/>
    <w:qFormat/>
    <w:uiPriority w:val="0"/>
    <w:rPr>
      <w:kern w:val="2"/>
      <w:sz w:val="18"/>
      <w:szCs w:val="18"/>
    </w:rPr>
  </w:style>
  <w:style w:type="character" w:customStyle="1" w:styleId="336">
    <w:name w:val="Char Char71"/>
    <w:autoRedefine/>
    <w:qFormat/>
    <w:uiPriority w:val="0"/>
    <w:rPr>
      <w:kern w:val="2"/>
      <w:sz w:val="18"/>
      <w:szCs w:val="18"/>
    </w:rPr>
  </w:style>
  <w:style w:type="character" w:customStyle="1" w:styleId="337">
    <w:name w:val="样式 样式 正文（首行缩进两字） + 宋体 小四 首行缩进:  0 厘米 段前: 11.15 磅 段后: 11.15 磅 + 左...1 Char"/>
    <w:basedOn w:val="338"/>
    <w:autoRedefine/>
    <w:qFormat/>
    <w:uiPriority w:val="0"/>
    <w:rPr>
      <w:rFonts w:ascii="宋体" w:hAnsi="宋体" w:eastAsia="宋体" w:cs="宋体"/>
      <w:kern w:val="2"/>
      <w:sz w:val="24"/>
      <w:lang w:val="en-US" w:eastAsia="zh-CN" w:bidi="ar-SA"/>
    </w:rPr>
  </w:style>
  <w:style w:type="character" w:customStyle="1" w:styleId="338">
    <w:name w:val="样式 正文（首行缩进两字） + 宋体 小四 首行缩进:  0 厘米 段前: 11.15 磅 段后: 11.15 磅 Char"/>
    <w:autoRedefine/>
    <w:qFormat/>
    <w:uiPriority w:val="0"/>
    <w:rPr>
      <w:rFonts w:ascii="宋体" w:hAnsi="宋体" w:eastAsia="宋体" w:cs="宋体"/>
      <w:kern w:val="2"/>
      <w:sz w:val="24"/>
      <w:lang w:val="en-US" w:eastAsia="zh-CN" w:bidi="ar-SA"/>
    </w:rPr>
  </w:style>
  <w:style w:type="character" w:customStyle="1" w:styleId="339">
    <w:name w:val="正文文本 2 Char1"/>
    <w:autoRedefine/>
    <w:semiHidden/>
    <w:qFormat/>
    <w:uiPriority w:val="99"/>
    <w:rPr>
      <w:rFonts w:ascii="Times New Roman" w:hAnsi="Times New Roman" w:eastAsia="宋体" w:cs="Times New Roman"/>
      <w:szCs w:val="20"/>
    </w:rPr>
  </w:style>
  <w:style w:type="character" w:customStyle="1" w:styleId="340">
    <w:name w:val="dw-4"/>
    <w:autoRedefine/>
    <w:qFormat/>
    <w:uiPriority w:val="0"/>
    <w:rPr>
      <w:rFonts w:hint="default" w:ascii="Tahoma" w:hAnsi="Tahoma" w:eastAsia="宋体" w:cs="Tahoma"/>
      <w:lang w:val="en-US" w:eastAsia="en-US" w:bidi="ar-SA"/>
    </w:rPr>
  </w:style>
  <w:style w:type="character" w:customStyle="1" w:styleId="341">
    <w:name w:val="標題 1 字元 Char"/>
    <w:autoRedefine/>
    <w:qFormat/>
    <w:uiPriority w:val="0"/>
    <w:rPr>
      <w:rFonts w:ascii="宋体" w:eastAsia="宋体"/>
      <w:b/>
      <w:kern w:val="44"/>
      <w:sz w:val="36"/>
      <w:lang w:val="en-US" w:eastAsia="zh-CN" w:bidi="ar-SA"/>
    </w:rPr>
  </w:style>
  <w:style w:type="character" w:customStyle="1" w:styleId="342">
    <w:name w:val="Char Char221"/>
    <w:autoRedefine/>
    <w:qFormat/>
    <w:uiPriority w:val="0"/>
    <w:rPr>
      <w:b/>
      <w:bCs/>
      <w:kern w:val="2"/>
      <w:sz w:val="32"/>
      <w:szCs w:val="32"/>
    </w:rPr>
  </w:style>
  <w:style w:type="character" w:customStyle="1" w:styleId="343">
    <w:name w:val="款，1 Char Char"/>
    <w:autoRedefine/>
    <w:qFormat/>
    <w:uiPriority w:val="0"/>
    <w:rPr>
      <w:b/>
      <w:sz w:val="28"/>
    </w:rPr>
  </w:style>
  <w:style w:type="character" w:customStyle="1" w:styleId="344">
    <w:name w:val="javascript"/>
    <w:basedOn w:val="91"/>
    <w:autoRedefine/>
    <w:qFormat/>
    <w:uiPriority w:val="0"/>
  </w:style>
  <w:style w:type="character" w:customStyle="1" w:styleId="345">
    <w:name w:val="表图名称 Char Char"/>
    <w:link w:val="346"/>
    <w:autoRedefine/>
    <w:qFormat/>
    <w:uiPriority w:val="0"/>
    <w:rPr>
      <w:rFonts w:ascii="Tahoma" w:hAnsi="宋体" w:eastAsia="Tahoma"/>
      <w:sz w:val="24"/>
      <w:szCs w:val="24"/>
    </w:rPr>
  </w:style>
  <w:style w:type="paragraph" w:customStyle="1" w:styleId="346">
    <w:name w:val="表图名称"/>
    <w:link w:val="345"/>
    <w:autoRedefine/>
    <w:qFormat/>
    <w:uiPriority w:val="0"/>
    <w:pPr>
      <w:widowControl w:val="0"/>
      <w:tabs>
        <w:tab w:val="left" w:pos="6120"/>
        <w:tab w:val="left" w:pos="13784"/>
      </w:tabs>
      <w:adjustRightInd w:val="0"/>
      <w:snapToGrid w:val="0"/>
      <w:spacing w:line="360" w:lineRule="auto"/>
      <w:jc w:val="center"/>
    </w:pPr>
    <w:rPr>
      <w:rFonts w:ascii="Tahoma" w:hAnsi="宋体" w:eastAsia="Tahoma" w:cstheme="minorBidi"/>
      <w:kern w:val="2"/>
      <w:sz w:val="24"/>
      <w:szCs w:val="24"/>
      <w:lang w:val="en-US" w:eastAsia="zh-CN" w:bidi="ar-SA"/>
    </w:rPr>
  </w:style>
  <w:style w:type="character" w:customStyle="1" w:styleId="347">
    <w:name w:val="样式 宋体 小四 左侧:  1.85 厘米 段前: 11.15 磅 段后: 11.15 磅 Char"/>
    <w:autoRedefine/>
    <w:qFormat/>
    <w:uiPriority w:val="0"/>
    <w:rPr>
      <w:rFonts w:eastAsia="宋体" w:cs="宋体"/>
      <w:kern w:val="2"/>
      <w:sz w:val="24"/>
      <w:szCs w:val="24"/>
      <w:lang w:val="en-US" w:eastAsia="zh-CN" w:bidi="ar-SA"/>
    </w:rPr>
  </w:style>
  <w:style w:type="character" w:customStyle="1" w:styleId="348">
    <w:name w:val="Char Char41"/>
    <w:autoRedefine/>
    <w:qFormat/>
    <w:uiPriority w:val="0"/>
  </w:style>
  <w:style w:type="character" w:customStyle="1" w:styleId="349">
    <w:name w:val="Heading Four Char Char"/>
    <w:autoRedefine/>
    <w:semiHidden/>
    <w:qFormat/>
    <w:uiPriority w:val="0"/>
    <w:rPr>
      <w:rFonts w:ascii="宋体" w:hAnsi="Arial" w:eastAsia="宋体"/>
      <w:bCs/>
      <w:color w:val="000000"/>
      <w:kern w:val="2"/>
      <w:sz w:val="24"/>
      <w:szCs w:val="24"/>
      <w:lang w:val="en-US" w:eastAsia="zh-CN" w:bidi="ar-SA"/>
    </w:rPr>
  </w:style>
  <w:style w:type="character" w:customStyle="1" w:styleId="350">
    <w:name w:val="样式 标题 44 dashd3dash1414243444541142143146412422... Char"/>
    <w:link w:val="351"/>
    <w:autoRedefine/>
    <w:qFormat/>
    <w:uiPriority w:val="0"/>
    <w:rPr>
      <w:rFonts w:ascii="Courier New" w:hAnsi="宋体" w:eastAsia="Courier New"/>
      <w:b/>
      <w:bCs/>
      <w:sz w:val="24"/>
      <w:szCs w:val="24"/>
    </w:rPr>
  </w:style>
  <w:style w:type="paragraph" w:customStyle="1" w:styleId="351">
    <w:name w:val="样式 标题 44 dashd3dash1414243444541142143146412422..."/>
    <w:basedOn w:val="5"/>
    <w:link w:val="350"/>
    <w:autoRedefine/>
    <w:qFormat/>
    <w:uiPriority w:val="0"/>
    <w:pPr>
      <w:keepLines/>
      <w:widowControl/>
      <w:tabs>
        <w:tab w:val="left" w:pos="851"/>
        <w:tab w:val="left" w:pos="964"/>
        <w:tab w:val="left" w:pos="1276"/>
        <w:tab w:val="left" w:pos="4876"/>
      </w:tabs>
      <w:autoSpaceDE/>
      <w:autoSpaceDN/>
      <w:snapToGrid/>
      <w:ind w:firstLine="422" w:firstLineChars="200"/>
    </w:pPr>
    <w:rPr>
      <w:rFonts w:hAnsi="宋体" w:eastAsia="Courier New" w:cstheme="minorBidi"/>
      <w:bCs/>
      <w:kern w:val="2"/>
      <w:szCs w:val="24"/>
    </w:rPr>
  </w:style>
  <w:style w:type="character" w:customStyle="1" w:styleId="352">
    <w:name w:val="标题 4 Char Char Char Char Char Char Char Char Char Char Char Char Char Char Char Char Char Char Char Char Char Char Char Char Char Char Char Char Char Char Char Char Char Char Char Char Char Char Char Char Char Char Char Char Char Char Char Char Char Cha"/>
    <w:autoRedefine/>
    <w:qFormat/>
    <w:uiPriority w:val="0"/>
    <w:rPr>
      <w:rFonts w:ascii="Arial" w:hAnsi="Arial" w:eastAsia="黑体"/>
      <w:bCs/>
      <w:szCs w:val="28"/>
    </w:rPr>
  </w:style>
  <w:style w:type="character" w:customStyle="1" w:styleId="353">
    <w:name w:val="签名 字符"/>
    <w:link w:val="58"/>
    <w:autoRedefine/>
    <w:qFormat/>
    <w:uiPriority w:val="0"/>
    <w:rPr>
      <w:szCs w:val="24"/>
    </w:rPr>
  </w:style>
  <w:style w:type="character" w:customStyle="1" w:styleId="354">
    <w:name w:val="unnamed11"/>
    <w:autoRedefine/>
    <w:qFormat/>
    <w:uiPriority w:val="0"/>
    <w:rPr>
      <w:rFonts w:hint="eastAsia" w:ascii="宋体" w:hAnsi="宋体" w:eastAsia="宋体"/>
      <w:sz w:val="21"/>
    </w:rPr>
  </w:style>
  <w:style w:type="character" w:customStyle="1" w:styleId="355">
    <w:name w:val="样式 样式 宋体 小四 左侧:  1.85 厘米 段前: 11.15 磅 段后: 11.15 磅 + 图案: 清除 (白色) Char"/>
    <w:autoRedefine/>
    <w:qFormat/>
    <w:uiPriority w:val="0"/>
    <w:rPr>
      <w:rFonts w:eastAsia="宋体" w:cs="宋体"/>
      <w:kern w:val="2"/>
      <w:sz w:val="24"/>
      <w:szCs w:val="24"/>
      <w:shd w:val="clear" w:color="auto" w:fill="FFFFFF"/>
      <w:lang w:val="en-US" w:eastAsia="zh-CN" w:bidi="ar-SA"/>
    </w:rPr>
  </w:style>
  <w:style w:type="character" w:customStyle="1" w:styleId="356">
    <w:name w:val="eee"/>
    <w:autoRedefine/>
    <w:qFormat/>
    <w:uiPriority w:val="0"/>
  </w:style>
  <w:style w:type="character" w:customStyle="1" w:styleId="357">
    <w:name w:val="Char Char181"/>
    <w:autoRedefine/>
    <w:qFormat/>
    <w:uiPriority w:val="0"/>
    <w:rPr>
      <w:rFonts w:eastAsia="宋体"/>
      <w:kern w:val="2"/>
      <w:sz w:val="21"/>
      <w:lang w:val="en-US" w:eastAsia="zh-CN"/>
    </w:rPr>
  </w:style>
  <w:style w:type="character" w:customStyle="1" w:styleId="358">
    <w:name w:val="text"/>
    <w:autoRedefine/>
    <w:qFormat/>
    <w:uiPriority w:val="0"/>
  </w:style>
  <w:style w:type="character" w:customStyle="1" w:styleId="359">
    <w:name w:val="Char Char92"/>
    <w:autoRedefine/>
    <w:qFormat/>
    <w:uiPriority w:val="0"/>
    <w:rPr>
      <w:rFonts w:ascii="Courier New" w:eastAsia="Courier New" w:cs="华文中宋"/>
      <w:b/>
      <w:sz w:val="24"/>
      <w:szCs w:val="28"/>
    </w:rPr>
  </w:style>
  <w:style w:type="character" w:customStyle="1" w:styleId="360">
    <w:name w:val="正文文本 3 Char1"/>
    <w:autoRedefine/>
    <w:qFormat/>
    <w:uiPriority w:val="0"/>
    <w:rPr>
      <w:rFonts w:ascii="宋体"/>
      <w:kern w:val="2"/>
      <w:sz w:val="24"/>
    </w:rPr>
  </w:style>
  <w:style w:type="character" w:customStyle="1" w:styleId="361">
    <w:name w:val="标题 1 1 Char Char"/>
    <w:autoRedefine/>
    <w:qFormat/>
    <w:uiPriority w:val="0"/>
    <w:rPr>
      <w:rFonts w:ascii="宋体" w:hAnsi="Arial" w:eastAsia="宋体"/>
      <w:b/>
      <w:snapToGrid w:val="0"/>
      <w:color w:val="000000"/>
      <w:kern w:val="44"/>
      <w:sz w:val="44"/>
      <w:szCs w:val="18"/>
      <w:lang w:val="en-US" w:eastAsia="zh-CN" w:bidi="ar-S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362">
    <w:name w:val="索引 1 Char Char"/>
    <w:autoRedefine/>
    <w:qFormat/>
    <w:uiPriority w:val="0"/>
    <w:rPr>
      <w:rFonts w:eastAsia="宋体"/>
      <w:kern w:val="2"/>
      <w:sz w:val="21"/>
      <w:szCs w:val="24"/>
      <w:lang w:val="en-US" w:eastAsia="zh-CN" w:bidi="ar-SA"/>
    </w:rPr>
  </w:style>
  <w:style w:type="character" w:customStyle="1" w:styleId="363">
    <w:name w:val="main_tdbg_7601"/>
    <w:autoRedefine/>
    <w:qFormat/>
    <w:uiPriority w:val="0"/>
    <w:rPr>
      <w:sz w:val="14"/>
      <w:szCs w:val="14"/>
    </w:rPr>
  </w:style>
  <w:style w:type="character" w:customStyle="1" w:styleId="364">
    <w:name w:val="正文文本 3 字符"/>
    <w:link w:val="31"/>
    <w:autoRedefine/>
    <w:qFormat/>
    <w:uiPriority w:val="0"/>
    <w:rPr>
      <w:rFonts w:ascii="宋体" w:hAnsi="宋体"/>
      <w:b/>
      <w:bCs/>
      <w:sz w:val="36"/>
      <w:szCs w:val="44"/>
    </w:rPr>
  </w:style>
  <w:style w:type="character" w:customStyle="1" w:styleId="365">
    <w:name w:val="样式 标题 3Heading 3 Char1Heading 3 Char Char列表编号33 bullet2ERM... Char"/>
    <w:link w:val="238"/>
    <w:autoRedefine/>
    <w:qFormat/>
    <w:uiPriority w:val="0"/>
    <w:rPr>
      <w:rFonts w:ascii="Arial" w:hAnsi="Arial" w:eastAsia="Courier New"/>
      <w:b/>
      <w:bCs/>
      <w:sz w:val="24"/>
      <w:szCs w:val="24"/>
    </w:rPr>
  </w:style>
  <w:style w:type="character" w:customStyle="1" w:styleId="366">
    <w:name w:val="正文文本 Char1"/>
    <w:autoRedefine/>
    <w:qFormat/>
    <w:uiPriority w:val="0"/>
    <w:rPr>
      <w:rFonts w:ascii="Times New Roman" w:hAnsi="Times New Roman" w:eastAsia="宋体" w:cs="Times New Roman"/>
      <w:color w:val="FF0000"/>
      <w:szCs w:val="24"/>
    </w:rPr>
  </w:style>
  <w:style w:type="character" w:customStyle="1" w:styleId="367">
    <w:name w:val="正文（首行缩进两字） Char"/>
    <w:autoRedefine/>
    <w:qFormat/>
    <w:uiPriority w:val="0"/>
    <w:rPr>
      <w:rFonts w:eastAsia="宋体"/>
      <w:sz w:val="32"/>
      <w:lang w:val="en-US" w:eastAsia="zh-CN" w:bidi="ar-SA"/>
    </w:rPr>
  </w:style>
  <w:style w:type="character" w:customStyle="1" w:styleId="368">
    <w:name w:val="paragraph Char"/>
    <w:link w:val="369"/>
    <w:autoRedefine/>
    <w:semiHidden/>
    <w:qFormat/>
    <w:uiPriority w:val="0"/>
    <w:rPr>
      <w:rFonts w:ascii="Times" w:hAnsi="Times"/>
      <w:sz w:val="24"/>
      <w:szCs w:val="24"/>
      <w:lang w:eastAsia="en-US"/>
    </w:rPr>
  </w:style>
  <w:style w:type="paragraph" w:customStyle="1" w:styleId="369">
    <w:name w:val="paragraph"/>
    <w:basedOn w:val="1"/>
    <w:link w:val="368"/>
    <w:autoRedefine/>
    <w:semiHidden/>
    <w:qFormat/>
    <w:uiPriority w:val="0"/>
    <w:pPr>
      <w:widowControl/>
      <w:spacing w:before="120" w:line="240" w:lineRule="auto"/>
      <w:ind w:left="1701" w:firstLine="0" w:firstLineChars="0"/>
      <w:jc w:val="left"/>
    </w:pPr>
    <w:rPr>
      <w:rFonts w:ascii="Times" w:hAnsi="Times" w:eastAsiaTheme="minorEastAsia"/>
      <w:szCs w:val="24"/>
      <w:lang w:eastAsia="en-US"/>
    </w:rPr>
  </w:style>
  <w:style w:type="character" w:customStyle="1" w:styleId="370">
    <w:name w:val="表头_R4 Char Char"/>
    <w:autoRedefine/>
    <w:qFormat/>
    <w:uiPriority w:val="0"/>
    <w:rPr>
      <w:rFonts w:ascii="Arial" w:hAnsi="Arial" w:eastAsia="黑体"/>
      <w:sz w:val="24"/>
      <w:lang w:val="en-US" w:eastAsia="zh-CN" w:bidi="ar-SA"/>
    </w:rPr>
  </w:style>
  <w:style w:type="character" w:customStyle="1" w:styleId="371">
    <w:name w:val="space1"/>
    <w:autoRedefine/>
    <w:qFormat/>
    <w:uiPriority w:val="0"/>
    <w:rPr>
      <w:spacing w:val="450"/>
      <w:sz w:val="18"/>
      <w:szCs w:val="18"/>
    </w:rPr>
  </w:style>
  <w:style w:type="character" w:customStyle="1" w:styleId="372">
    <w:name w:val="Date Char"/>
    <w:autoRedefine/>
    <w:qFormat/>
    <w:locked/>
    <w:uiPriority w:val="0"/>
    <w:rPr>
      <w:kern w:val="2"/>
      <w:sz w:val="24"/>
    </w:rPr>
  </w:style>
  <w:style w:type="character" w:customStyle="1" w:styleId="373">
    <w:name w:val="Char Char23"/>
    <w:autoRedefine/>
    <w:qFormat/>
    <w:uiPriority w:val="0"/>
    <w:rPr>
      <w:rFonts w:ascii="方正小标宋简体" w:hAnsi="方正小标宋简体" w:eastAsia="宋体" w:cs="Times New Roman"/>
      <w:b/>
      <w:bCs/>
      <w:kern w:val="2"/>
      <w:sz w:val="32"/>
      <w:szCs w:val="32"/>
    </w:rPr>
  </w:style>
  <w:style w:type="character" w:customStyle="1" w:styleId="374">
    <w:name w:val="样式 样式 首行缩进:  2 字符 段前: 4.65 磅 + 首行缩进:  2 字符 Char"/>
    <w:link w:val="375"/>
    <w:autoRedefine/>
    <w:qFormat/>
    <w:uiPriority w:val="0"/>
    <w:rPr>
      <w:rFonts w:cs="宋体"/>
      <w:sz w:val="24"/>
    </w:rPr>
  </w:style>
  <w:style w:type="paragraph" w:customStyle="1" w:styleId="375">
    <w:name w:val="样式 样式 首行缩进:  2 字符 段前: 4.65 磅 + 首行缩进:  2 字符"/>
    <w:basedOn w:val="1"/>
    <w:link w:val="374"/>
    <w:autoRedefine/>
    <w:qFormat/>
    <w:uiPriority w:val="0"/>
    <w:pPr>
      <w:topLinePunct/>
      <w:spacing w:before="93"/>
      <w:ind w:firstLine="480"/>
    </w:pPr>
    <w:rPr>
      <w:rFonts w:cs="宋体" w:asciiTheme="minorHAnsi" w:eastAsiaTheme="minorEastAsia"/>
    </w:rPr>
  </w:style>
  <w:style w:type="character" w:customStyle="1" w:styleId="376">
    <w:name w:val="样式3 Char Char"/>
    <w:link w:val="377"/>
    <w:autoRedefine/>
    <w:qFormat/>
    <w:locked/>
    <w:uiPriority w:val="0"/>
    <w:rPr>
      <w:rFonts w:ascii="宋体" w:hAnsi="宋体" w:eastAsia="FuturaA Bk BT"/>
      <w:b/>
      <w:bCs/>
      <w:spacing w:val="6"/>
      <w:sz w:val="24"/>
      <w:szCs w:val="24"/>
    </w:rPr>
  </w:style>
  <w:style w:type="paragraph" w:customStyle="1" w:styleId="377">
    <w:name w:val="样式3"/>
    <w:basedOn w:val="4"/>
    <w:link w:val="376"/>
    <w:autoRedefine/>
    <w:qFormat/>
    <w:uiPriority w:val="0"/>
    <w:pPr>
      <w:keepNext w:val="0"/>
      <w:keepLines w:val="0"/>
      <w:tabs>
        <w:tab w:val="left" w:pos="794"/>
        <w:tab w:val="left" w:pos="840"/>
      </w:tabs>
      <w:adjustRightInd w:val="0"/>
      <w:spacing w:before="240" w:after="240"/>
      <w:ind w:firstLine="200" w:firstLineChars="200"/>
      <w:jc w:val="left"/>
    </w:pPr>
    <w:rPr>
      <w:rFonts w:hAnsi="宋体" w:eastAsia="FuturaA Bk BT"/>
      <w:spacing w:val="6"/>
      <w:szCs w:val="24"/>
    </w:rPr>
  </w:style>
  <w:style w:type="character" w:customStyle="1" w:styleId="378">
    <w:name w:val="标题 Char1"/>
    <w:autoRedefine/>
    <w:qFormat/>
    <w:uiPriority w:val="10"/>
    <w:rPr>
      <w:rFonts w:ascii="方正小标宋简体" w:hAnsi="方正小标宋简体" w:eastAsia="宋体" w:cs="Times New Roman"/>
      <w:b/>
      <w:bCs/>
      <w:sz w:val="32"/>
      <w:szCs w:val="32"/>
    </w:rPr>
  </w:style>
  <w:style w:type="character" w:customStyle="1" w:styleId="379">
    <w:name w:val="Heading 1 Char"/>
    <w:autoRedefine/>
    <w:qFormat/>
    <w:locked/>
    <w:uiPriority w:val="0"/>
    <w:rPr>
      <w:b/>
      <w:kern w:val="44"/>
      <w:sz w:val="44"/>
    </w:rPr>
  </w:style>
  <w:style w:type="character" w:customStyle="1" w:styleId="380">
    <w:name w:val="Comment Text Char"/>
    <w:autoRedefine/>
    <w:qFormat/>
    <w:locked/>
    <w:uiPriority w:val="0"/>
    <w:rPr>
      <w:kern w:val="2"/>
      <w:sz w:val="24"/>
    </w:rPr>
  </w:style>
  <w:style w:type="character" w:customStyle="1" w:styleId="381">
    <w:name w:val="纯文本 字符"/>
    <w:link w:val="45"/>
    <w:autoRedefine/>
    <w:qFormat/>
    <w:uiPriority w:val="0"/>
    <w:rPr>
      <w:rFonts w:ascii="宋体" w:hAnsi="ˎ̥" w:eastAsia="宋体"/>
      <w:sz w:val="28"/>
      <w:szCs w:val="28"/>
    </w:rPr>
  </w:style>
  <w:style w:type="character" w:customStyle="1" w:styleId="382">
    <w:name w:val="样式 标书正文 + 加宽量  0.3 磅 Char"/>
    <w:link w:val="383"/>
    <w:autoRedefine/>
    <w:semiHidden/>
    <w:qFormat/>
    <w:uiPriority w:val="0"/>
    <w:rPr>
      <w:rFonts w:ascii="宋体" w:hAnsi="宋体"/>
      <w:spacing w:val="6"/>
      <w:szCs w:val="21"/>
    </w:rPr>
  </w:style>
  <w:style w:type="paragraph" w:customStyle="1" w:styleId="383">
    <w:name w:val="样式 标书正文 + 加宽量  0.3 磅"/>
    <w:basedOn w:val="162"/>
    <w:link w:val="382"/>
    <w:autoRedefine/>
    <w:semiHidden/>
    <w:qFormat/>
    <w:uiPriority w:val="0"/>
    <w:pPr>
      <w:spacing w:before="0" w:after="0"/>
      <w:ind w:left="0" w:firstLine="200" w:firstLineChars="200"/>
      <w:jc w:val="left"/>
    </w:pPr>
    <w:rPr>
      <w:color w:val="auto"/>
      <w:spacing w:val="6"/>
      <w:szCs w:val="21"/>
    </w:rPr>
  </w:style>
  <w:style w:type="character" w:customStyle="1" w:styleId="384">
    <w:name w:val="标题（4） Char"/>
    <w:link w:val="385"/>
    <w:autoRedefine/>
    <w:semiHidden/>
    <w:qFormat/>
    <w:uiPriority w:val="0"/>
    <w:rPr>
      <w:sz w:val="24"/>
      <w:szCs w:val="24"/>
    </w:rPr>
  </w:style>
  <w:style w:type="paragraph" w:customStyle="1" w:styleId="385">
    <w:name w:val="标题（4）"/>
    <w:basedOn w:val="1"/>
    <w:link w:val="384"/>
    <w:autoRedefine/>
    <w:semiHidden/>
    <w:qFormat/>
    <w:uiPriority w:val="0"/>
    <w:pPr>
      <w:numPr>
        <w:ilvl w:val="0"/>
        <w:numId w:val="16"/>
      </w:numPr>
      <w:topLinePunct/>
      <w:ind w:firstLine="0" w:firstLineChars="0"/>
      <w:jc w:val="left"/>
      <w:outlineLvl w:val="3"/>
    </w:pPr>
    <w:rPr>
      <w:rFonts w:asciiTheme="minorHAnsi" w:eastAsiaTheme="minorEastAsia"/>
      <w:szCs w:val="24"/>
    </w:rPr>
  </w:style>
  <w:style w:type="character" w:customStyle="1" w:styleId="386">
    <w:name w:val="日期 字符"/>
    <w:link w:val="50"/>
    <w:autoRedefine/>
    <w:qFormat/>
    <w:uiPriority w:val="0"/>
    <w:rPr>
      <w:szCs w:val="24"/>
    </w:rPr>
  </w:style>
  <w:style w:type="character" w:customStyle="1" w:styleId="387">
    <w:name w:val="text4"/>
    <w:autoRedefine/>
    <w:qFormat/>
    <w:uiPriority w:val="0"/>
  </w:style>
  <w:style w:type="character" w:customStyle="1" w:styleId="388">
    <w:name w:val="样式 标题 2 + 黑体 Char"/>
    <w:link w:val="389"/>
    <w:autoRedefine/>
    <w:qFormat/>
    <w:uiPriority w:val="0"/>
    <w:rPr>
      <w:rFonts w:ascii="Tahoma" w:hAnsi="Tahoma" w:eastAsia="Tahoma"/>
      <w:bCs/>
      <w:sz w:val="28"/>
      <w:szCs w:val="32"/>
    </w:rPr>
  </w:style>
  <w:style w:type="paragraph" w:customStyle="1" w:styleId="389">
    <w:name w:val="样式 标题 2 + 黑体"/>
    <w:basedOn w:val="3"/>
    <w:link w:val="388"/>
    <w:autoRedefine/>
    <w:qFormat/>
    <w:uiPriority w:val="0"/>
    <w:pPr>
      <w:keepNext w:val="0"/>
      <w:keepLines w:val="0"/>
      <w:tabs>
        <w:tab w:val="left" w:pos="4820"/>
      </w:tabs>
      <w:adjustRightInd w:val="0"/>
      <w:snapToGrid w:val="0"/>
      <w:spacing w:before="260" w:beforeLines="200" w:after="260" w:afterLines="200"/>
      <w:ind w:left="200" w:hanging="200" w:hangingChars="200"/>
    </w:pPr>
    <w:rPr>
      <w:rFonts w:ascii="Tahoma" w:hAnsi="Tahoma" w:eastAsia="Tahoma" w:cstheme="minorBidi"/>
      <w:b w:val="0"/>
      <w:sz w:val="28"/>
    </w:rPr>
  </w:style>
  <w:style w:type="character" w:customStyle="1" w:styleId="390">
    <w:name w:val="普通文字 Char Char Char1"/>
    <w:autoRedefine/>
    <w:qFormat/>
    <w:uiPriority w:val="0"/>
    <w:rPr>
      <w:rFonts w:ascii="宋体" w:hAnsi="Courier New" w:eastAsia="宋体"/>
      <w:sz w:val="21"/>
      <w:lang w:val="en-US" w:eastAsia="zh-CN" w:bidi="ar-SA"/>
    </w:rPr>
  </w:style>
  <w:style w:type="character" w:customStyle="1" w:styleId="391">
    <w:name w:val="Char Char152"/>
    <w:autoRedefine/>
    <w:qFormat/>
    <w:uiPriority w:val="0"/>
    <w:rPr>
      <w:kern w:val="2"/>
      <w:sz w:val="21"/>
      <w:szCs w:val="24"/>
    </w:rPr>
  </w:style>
  <w:style w:type="character" w:customStyle="1" w:styleId="392">
    <w:name w:val="1.1.10.10 Char"/>
    <w:link w:val="393"/>
    <w:autoRedefine/>
    <w:qFormat/>
    <w:uiPriority w:val="0"/>
    <w:rPr>
      <w:rFonts w:ascii="黑体" w:hAnsi="Arial"/>
      <w:b/>
      <w:sz w:val="28"/>
      <w:szCs w:val="24"/>
    </w:rPr>
  </w:style>
  <w:style w:type="paragraph" w:customStyle="1" w:styleId="393">
    <w:name w:val="1.1.10.10"/>
    <w:basedOn w:val="1"/>
    <w:link w:val="392"/>
    <w:autoRedefine/>
    <w:qFormat/>
    <w:uiPriority w:val="0"/>
    <w:pPr>
      <w:keepNext/>
      <w:keepLines/>
      <w:tabs>
        <w:tab w:val="left" w:pos="1134"/>
      </w:tabs>
      <w:spacing w:line="240" w:lineRule="auto"/>
      <w:ind w:left="397" w:hanging="397" w:firstLineChars="200"/>
      <w:outlineLvl w:val="5"/>
    </w:pPr>
    <w:rPr>
      <w:rFonts w:ascii="黑体" w:hAnsi="Arial" w:eastAsiaTheme="minorEastAsia"/>
      <w:b/>
      <w:sz w:val="28"/>
      <w:szCs w:val="24"/>
    </w:rPr>
  </w:style>
  <w:style w:type="character" w:customStyle="1" w:styleId="394">
    <w:name w:val="Char Char131"/>
    <w:autoRedefine/>
    <w:qFormat/>
    <w:uiPriority w:val="0"/>
    <w:rPr>
      <w:b/>
      <w:kern w:val="2"/>
      <w:sz w:val="21"/>
    </w:rPr>
  </w:style>
  <w:style w:type="character" w:customStyle="1" w:styleId="395">
    <w:name w:val="Table Bullet 1 Char Char"/>
    <w:link w:val="396"/>
    <w:autoRedefine/>
    <w:semiHidden/>
    <w:qFormat/>
    <w:uiPriority w:val="0"/>
    <w:rPr>
      <w:rFonts w:ascii="Helvetica" w:hAnsi="Helvetica" w:cs="Helvetica"/>
      <w:sz w:val="18"/>
      <w:szCs w:val="18"/>
      <w:lang w:eastAsia="en-US" w:bidi="he-IL"/>
    </w:rPr>
  </w:style>
  <w:style w:type="paragraph" w:customStyle="1" w:styleId="396">
    <w:name w:val="Table Bullet 1"/>
    <w:basedOn w:val="1"/>
    <w:link w:val="395"/>
    <w:autoRedefine/>
    <w:semiHidden/>
    <w:qFormat/>
    <w:uiPriority w:val="0"/>
    <w:pPr>
      <w:widowControl/>
      <w:numPr>
        <w:ilvl w:val="0"/>
        <w:numId w:val="17"/>
      </w:numPr>
      <w:tabs>
        <w:tab w:val="left" w:pos="454"/>
        <w:tab w:val="left" w:pos="680"/>
        <w:tab w:val="left" w:pos="1021"/>
      </w:tabs>
      <w:spacing w:before="60" w:after="60" w:line="280" w:lineRule="atLeast"/>
      <w:ind w:right="51" w:firstLine="0" w:firstLineChars="0"/>
      <w:contextualSpacing/>
      <w:jc w:val="left"/>
    </w:pPr>
    <w:rPr>
      <w:rFonts w:ascii="Helvetica" w:hAnsi="Helvetica" w:cs="Helvetica" w:eastAsiaTheme="minorEastAsia"/>
      <w:sz w:val="18"/>
      <w:szCs w:val="18"/>
      <w:lang w:eastAsia="en-US" w:bidi="he-IL"/>
    </w:rPr>
  </w:style>
  <w:style w:type="character" w:customStyle="1" w:styleId="397">
    <w:name w:val="结束语 字符"/>
    <w:link w:val="32"/>
    <w:autoRedefine/>
    <w:qFormat/>
    <w:uiPriority w:val="0"/>
    <w:rPr>
      <w:szCs w:val="24"/>
    </w:rPr>
  </w:style>
  <w:style w:type="character" w:customStyle="1" w:styleId="398">
    <w:name w:val="Char Char27"/>
    <w:autoRedefine/>
    <w:qFormat/>
    <w:uiPriority w:val="0"/>
    <w:rPr>
      <w:kern w:val="2"/>
      <w:sz w:val="26"/>
      <w:szCs w:val="24"/>
    </w:rPr>
  </w:style>
  <w:style w:type="character" w:customStyle="1" w:styleId="399">
    <w:name w:val="样式 标题 3 Char"/>
    <w:link w:val="400"/>
    <w:autoRedefine/>
    <w:qFormat/>
    <w:uiPriority w:val="0"/>
    <w:rPr>
      <w:rFonts w:ascii="Arial" w:hAnsi="Arial"/>
      <w:b/>
      <w:sz w:val="24"/>
    </w:rPr>
  </w:style>
  <w:style w:type="paragraph" w:customStyle="1" w:styleId="400">
    <w:name w:val="样式 标题 3"/>
    <w:basedOn w:val="3"/>
    <w:link w:val="399"/>
    <w:autoRedefine/>
    <w:qFormat/>
    <w:uiPriority w:val="0"/>
    <w:pPr>
      <w:keepNext w:val="0"/>
      <w:keepLines w:val="0"/>
      <w:tabs>
        <w:tab w:val="left" w:pos="4820"/>
      </w:tabs>
      <w:adjustRightInd w:val="0"/>
      <w:snapToGrid w:val="0"/>
      <w:spacing w:before="120" w:after="120" w:line="240" w:lineRule="auto"/>
      <w:ind w:firstLine="437"/>
    </w:pPr>
    <w:rPr>
      <w:rFonts w:ascii="Arial" w:hAnsi="Arial" w:eastAsiaTheme="minorEastAsia" w:cstheme="minorBidi"/>
      <w:bCs w:val="0"/>
      <w:szCs w:val="22"/>
    </w:rPr>
  </w:style>
  <w:style w:type="character" w:customStyle="1" w:styleId="401">
    <w:name w:val="1.2.1 环境 Char"/>
    <w:link w:val="402"/>
    <w:autoRedefine/>
    <w:qFormat/>
    <w:uiPriority w:val="0"/>
    <w:rPr>
      <w:rFonts w:ascii="宋体" w:hAnsi="Arial"/>
      <w:spacing w:val="1"/>
      <w:sz w:val="24"/>
    </w:rPr>
  </w:style>
  <w:style w:type="paragraph" w:customStyle="1" w:styleId="402">
    <w:name w:val="1.2.1 环境"/>
    <w:basedOn w:val="4"/>
    <w:link w:val="401"/>
    <w:autoRedefine/>
    <w:qFormat/>
    <w:uiPriority w:val="0"/>
    <w:pPr>
      <w:keepNext w:val="0"/>
      <w:keepLines w:val="0"/>
      <w:tabs>
        <w:tab w:val="left" w:pos="420"/>
      </w:tabs>
      <w:spacing w:before="200" w:after="200"/>
      <w:ind w:firstLine="200" w:firstLineChars="200"/>
    </w:pPr>
    <w:rPr>
      <w:rFonts w:hAnsi="Arial" w:eastAsiaTheme="minorEastAsia"/>
      <w:b w:val="0"/>
      <w:bCs w:val="0"/>
      <w:spacing w:val="1"/>
      <w:szCs w:val="22"/>
    </w:rPr>
  </w:style>
  <w:style w:type="character" w:customStyle="1" w:styleId="403">
    <w:name w:val="二级条标题 Char"/>
    <w:link w:val="404"/>
    <w:autoRedefine/>
    <w:qFormat/>
    <w:uiPriority w:val="0"/>
    <w:rPr>
      <w:rFonts w:ascii="Tahoma" w:eastAsia="Tahoma"/>
      <w:szCs w:val="21"/>
    </w:rPr>
  </w:style>
  <w:style w:type="paragraph" w:customStyle="1" w:styleId="404">
    <w:name w:val="二级条标题"/>
    <w:basedOn w:val="227"/>
    <w:next w:val="1"/>
    <w:link w:val="403"/>
    <w:autoRedefine/>
    <w:qFormat/>
    <w:uiPriority w:val="0"/>
    <w:pPr>
      <w:numPr>
        <w:ilvl w:val="2"/>
      </w:numPr>
      <w:spacing w:before="50" w:after="50"/>
      <w:ind w:left="735"/>
      <w:outlineLvl w:val="3"/>
    </w:pPr>
  </w:style>
  <w:style w:type="character" w:customStyle="1" w:styleId="405">
    <w:name w:val="ca-141"/>
    <w:autoRedefine/>
    <w:qFormat/>
    <w:uiPriority w:val="0"/>
    <w:rPr>
      <w:rFonts w:hint="eastAsia" w:ascii="Courier New" w:eastAsia="Courier New"/>
      <w:sz w:val="21"/>
      <w:szCs w:val="21"/>
    </w:rPr>
  </w:style>
  <w:style w:type="character" w:customStyle="1" w:styleId="406">
    <w:name w:val="电子邮件签名 字符"/>
    <w:link w:val="19"/>
    <w:autoRedefine/>
    <w:qFormat/>
    <w:uiPriority w:val="0"/>
    <w:rPr>
      <w:szCs w:val="24"/>
    </w:rPr>
  </w:style>
  <w:style w:type="character" w:customStyle="1" w:styleId="407">
    <w:name w:val="样式11 Char"/>
    <w:autoRedefine/>
    <w:qFormat/>
    <w:uiPriority w:val="0"/>
    <w:rPr>
      <w:rFonts w:eastAsia="宋体"/>
      <w:bCs/>
      <w:kern w:val="2"/>
      <w:sz w:val="21"/>
      <w:szCs w:val="32"/>
      <w:lang w:val="en-US" w:eastAsia="zh-CN" w:bidi="ar-SA"/>
    </w:rPr>
  </w:style>
  <w:style w:type="character" w:customStyle="1" w:styleId="408">
    <w:name w:val="even Char Char"/>
    <w:autoRedefine/>
    <w:qFormat/>
    <w:uiPriority w:val="0"/>
    <w:rPr>
      <w:kern w:val="2"/>
      <w:sz w:val="18"/>
    </w:rPr>
  </w:style>
  <w:style w:type="character" w:customStyle="1" w:styleId="409">
    <w:name w:val="样式 正文首行缩进2 Char"/>
    <w:link w:val="410"/>
    <w:autoRedefine/>
    <w:qFormat/>
    <w:uiPriority w:val="0"/>
    <w:rPr>
      <w:rFonts w:ascii="Arial" w:hAnsi="Arial"/>
      <w:kern w:val="24"/>
    </w:rPr>
  </w:style>
  <w:style w:type="paragraph" w:customStyle="1" w:styleId="410">
    <w:name w:val="样式 正文首行缩进2"/>
    <w:basedOn w:val="1"/>
    <w:link w:val="409"/>
    <w:uiPriority w:val="0"/>
    <w:pPr>
      <w:tabs>
        <w:tab w:val="left" w:pos="1080"/>
      </w:tabs>
      <w:spacing w:line="400" w:lineRule="exact"/>
      <w:ind w:left="57" w:firstLine="0" w:firstLineChars="0"/>
    </w:pPr>
    <w:rPr>
      <w:rFonts w:ascii="Arial" w:hAnsi="Arial" w:eastAsiaTheme="minorEastAsia"/>
      <w:kern w:val="24"/>
      <w:sz w:val="21"/>
    </w:rPr>
  </w:style>
  <w:style w:type="character" w:customStyle="1" w:styleId="411">
    <w:name w:val="符号 Char"/>
    <w:link w:val="412"/>
    <w:autoRedefine/>
    <w:qFormat/>
    <w:uiPriority w:val="0"/>
    <w:rPr>
      <w:sz w:val="24"/>
      <w:szCs w:val="24"/>
    </w:rPr>
  </w:style>
  <w:style w:type="paragraph" w:customStyle="1" w:styleId="412">
    <w:name w:val="符号"/>
    <w:basedOn w:val="1"/>
    <w:link w:val="411"/>
    <w:autoRedefine/>
    <w:qFormat/>
    <w:uiPriority w:val="0"/>
    <w:pPr>
      <w:numPr>
        <w:ilvl w:val="0"/>
        <w:numId w:val="18"/>
      </w:numPr>
      <w:topLinePunct/>
      <w:ind w:firstLine="0" w:firstLineChars="0"/>
    </w:pPr>
    <w:rPr>
      <w:rFonts w:asciiTheme="minorHAnsi" w:eastAsiaTheme="minorEastAsia"/>
      <w:szCs w:val="24"/>
    </w:rPr>
  </w:style>
  <w:style w:type="character" w:customStyle="1" w:styleId="413">
    <w:name w:val="标题 3 bj15 Char"/>
    <w:autoRedefine/>
    <w:qFormat/>
    <w:uiPriority w:val="0"/>
    <w:rPr>
      <w:rFonts w:eastAsia="Tahoma"/>
      <w:b/>
      <w:bCs/>
      <w:kern w:val="2"/>
      <w:sz w:val="28"/>
      <w:szCs w:val="28"/>
      <w:lang w:val="en-US" w:eastAsia="zh-CN" w:bidi="ar-SA"/>
    </w:rPr>
  </w:style>
  <w:style w:type="character" w:customStyle="1" w:styleId="414">
    <w:name w:val="Char Char111"/>
    <w:autoRedefine/>
    <w:qFormat/>
    <w:locked/>
    <w:uiPriority w:val="0"/>
    <w:rPr>
      <w:rFonts w:eastAsia="Tahoma"/>
      <w:kern w:val="2"/>
      <w:sz w:val="44"/>
      <w:szCs w:val="44"/>
      <w:lang w:val="en-US" w:eastAsia="zh-CN" w:bidi="ar-SA"/>
    </w:rPr>
  </w:style>
  <w:style w:type="character" w:customStyle="1" w:styleId="415">
    <w:name w:val="表格内字体"/>
    <w:autoRedefine/>
    <w:qFormat/>
    <w:uiPriority w:val="0"/>
    <w:rPr>
      <w:rFonts w:ascii="宋体" w:hAnsi="宋体" w:eastAsia="宋体"/>
      <w:color w:val="auto"/>
      <w:spacing w:val="1"/>
      <w:sz w:val="21"/>
      <w:szCs w:val="21"/>
      <w:lang w:val="en-US" w:eastAsia="zh-CN" w:bidi="ar-SA"/>
    </w:rPr>
  </w:style>
  <w:style w:type="character" w:customStyle="1" w:styleId="416">
    <w:name w:val="Char Char1"/>
    <w:autoRedefine/>
    <w:qFormat/>
    <w:uiPriority w:val="0"/>
    <w:rPr>
      <w:i/>
      <w:iCs/>
      <w:kern w:val="2"/>
      <w:sz w:val="26"/>
      <w:szCs w:val="24"/>
    </w:rPr>
  </w:style>
  <w:style w:type="character" w:customStyle="1" w:styleId="417">
    <w:name w:val="标题 11"/>
    <w:autoRedefine/>
    <w:semiHidden/>
    <w:qFormat/>
    <w:uiPriority w:val="0"/>
    <w:rPr>
      <w:rFonts w:ascii="Arial" w:hAnsi="Arial" w:eastAsia="Tahoma"/>
      <w:bCs/>
      <w:kern w:val="44"/>
      <w:sz w:val="28"/>
      <w:szCs w:val="44"/>
      <w:lang w:val="en-US" w:eastAsia="zh-CN" w:bidi="ar-SA"/>
    </w:rPr>
  </w:style>
  <w:style w:type="character" w:customStyle="1" w:styleId="418">
    <w:name w:val="Char Char143"/>
    <w:autoRedefine/>
    <w:qFormat/>
    <w:uiPriority w:val="0"/>
    <w:rPr>
      <w:kern w:val="2"/>
      <w:sz w:val="18"/>
      <w:szCs w:val="18"/>
    </w:rPr>
  </w:style>
  <w:style w:type="character" w:customStyle="1" w:styleId="419">
    <w:name w:val="样式 标书正文 + (符号) 宋体 首行缩进:  2 字符 Char"/>
    <w:link w:val="420"/>
    <w:autoRedefine/>
    <w:qFormat/>
    <w:uiPriority w:val="0"/>
    <w:rPr>
      <w:rFonts w:ascii="宋体" w:hAnsi="宋体"/>
      <w:spacing w:val="6"/>
      <w:szCs w:val="21"/>
    </w:rPr>
  </w:style>
  <w:style w:type="paragraph" w:customStyle="1" w:styleId="420">
    <w:name w:val="样式 标书正文 + (符号) 宋体 首行缩进:  2 字符"/>
    <w:basedOn w:val="162"/>
    <w:link w:val="419"/>
    <w:qFormat/>
    <w:uiPriority w:val="0"/>
    <w:pPr>
      <w:spacing w:before="0" w:after="0"/>
      <w:ind w:left="0" w:firstLine="504" w:firstLineChars="200"/>
      <w:jc w:val="left"/>
    </w:pPr>
    <w:rPr>
      <w:color w:val="auto"/>
      <w:spacing w:val="6"/>
      <w:szCs w:val="21"/>
    </w:rPr>
  </w:style>
  <w:style w:type="character" w:customStyle="1" w:styleId="421">
    <w:name w:val="content1"/>
    <w:autoRedefine/>
    <w:qFormat/>
    <w:uiPriority w:val="0"/>
    <w:rPr>
      <w:rFonts w:hint="default" w:ascii="Tahoma" w:hAnsi="Tahoma" w:cs="Tahoma"/>
    </w:rPr>
  </w:style>
  <w:style w:type="character" w:customStyle="1" w:styleId="422">
    <w:name w:val="Char Char122"/>
    <w:autoRedefine/>
    <w:qFormat/>
    <w:uiPriority w:val="0"/>
    <w:rPr>
      <w:rFonts w:eastAsia="Courier New"/>
      <w:kern w:val="2"/>
      <w:sz w:val="32"/>
    </w:rPr>
  </w:style>
  <w:style w:type="character" w:customStyle="1" w:styleId="423">
    <w:name w:val="Char Char42"/>
    <w:link w:val="424"/>
    <w:autoRedefine/>
    <w:qFormat/>
    <w:uiPriority w:val="0"/>
  </w:style>
  <w:style w:type="paragraph" w:customStyle="1" w:styleId="424">
    <w:name w:val="Char4"/>
    <w:basedOn w:val="1"/>
    <w:link w:val="423"/>
    <w:autoRedefine/>
    <w:qFormat/>
    <w:uiPriority w:val="0"/>
    <w:pPr>
      <w:tabs>
        <w:tab w:val="left" w:pos="360"/>
      </w:tabs>
      <w:spacing w:line="240" w:lineRule="auto"/>
      <w:ind w:firstLine="0" w:firstLineChars="0"/>
    </w:pPr>
    <w:rPr>
      <w:rFonts w:asciiTheme="minorHAnsi" w:eastAsiaTheme="minorEastAsia"/>
      <w:sz w:val="21"/>
    </w:rPr>
  </w:style>
  <w:style w:type="character" w:customStyle="1" w:styleId="425">
    <w:name w:val="批注框文本 Char1"/>
    <w:autoRedefine/>
    <w:semiHidden/>
    <w:qFormat/>
    <w:uiPriority w:val="99"/>
    <w:rPr>
      <w:rFonts w:ascii="Times New Roman" w:hAnsi="Times New Roman" w:eastAsia="宋体" w:cs="Times New Roman"/>
      <w:sz w:val="18"/>
      <w:szCs w:val="18"/>
    </w:rPr>
  </w:style>
  <w:style w:type="character" w:customStyle="1" w:styleId="426">
    <w:name w:val="第一章 名称"/>
    <w:autoRedefine/>
    <w:semiHidden/>
    <w:qFormat/>
    <w:uiPriority w:val="0"/>
    <w:rPr>
      <w:rFonts w:ascii="Arial" w:hAnsi="Arial" w:eastAsia="Tahoma"/>
      <w:b/>
      <w:bCs/>
      <w:kern w:val="44"/>
      <w:sz w:val="44"/>
      <w:szCs w:val="44"/>
      <w:lang w:val="en-US" w:eastAsia="zh-CN" w:bidi="ar-SA"/>
    </w:rPr>
  </w:style>
  <w:style w:type="character" w:customStyle="1" w:styleId="427">
    <w:name w:val="称呼 字符"/>
    <w:link w:val="30"/>
    <w:autoRedefine/>
    <w:qFormat/>
    <w:uiPriority w:val="0"/>
    <w:rPr>
      <w:szCs w:val="24"/>
    </w:rPr>
  </w:style>
  <w:style w:type="character" w:customStyle="1" w:styleId="428">
    <w:name w:val="ht1"/>
    <w:autoRedefine/>
    <w:qFormat/>
    <w:uiPriority w:val="0"/>
    <w:rPr>
      <w:rFonts w:ascii="Tahoma" w:eastAsia="Tahoma"/>
      <w:b/>
      <w:bCs/>
    </w:rPr>
  </w:style>
  <w:style w:type="character" w:customStyle="1" w:styleId="429">
    <w:name w:val="正文表标题 Char"/>
    <w:link w:val="430"/>
    <w:autoRedefine/>
    <w:qFormat/>
    <w:uiPriority w:val="0"/>
    <w:rPr>
      <w:rFonts w:ascii="Tahoma" w:eastAsia="Tahoma"/>
    </w:rPr>
  </w:style>
  <w:style w:type="paragraph" w:customStyle="1" w:styleId="430">
    <w:name w:val="正文表标题"/>
    <w:next w:val="1"/>
    <w:link w:val="429"/>
    <w:autoRedefine/>
    <w:qFormat/>
    <w:uiPriority w:val="0"/>
    <w:pPr>
      <w:tabs>
        <w:tab w:val="left" w:pos="360"/>
      </w:tabs>
      <w:ind w:left="360" w:hanging="360"/>
      <w:jc w:val="center"/>
    </w:pPr>
    <w:rPr>
      <w:rFonts w:ascii="Tahoma" w:eastAsia="Tahoma" w:hAnsiTheme="minorHAnsi" w:cstheme="minorBidi"/>
      <w:kern w:val="2"/>
      <w:sz w:val="21"/>
      <w:szCs w:val="22"/>
      <w:lang w:val="en-US" w:eastAsia="zh-CN" w:bidi="ar-SA"/>
    </w:rPr>
  </w:style>
  <w:style w:type="character" w:customStyle="1" w:styleId="431">
    <w:name w:val="标题 3 Char Char Char Char Char Char Char Char Char Char Char Char Char Char Char Char Char Char Char Char Char Char Char Char Char Char Char Char Char Char Char Char Char Char Char Char Char Char Char Char Char Char Char Char Char Char Char Char Char Cha"/>
    <w:autoRedefine/>
    <w:qFormat/>
    <w:uiPriority w:val="0"/>
    <w:rPr>
      <w:rFonts w:hAnsi="宋体" w:eastAsia="Tahoma"/>
      <w:kern w:val="2"/>
      <w:sz w:val="21"/>
      <w:lang w:val="en-US" w:eastAsia="zh-CN" w:bidi="ar-SA"/>
    </w:rPr>
  </w:style>
  <w:style w:type="character" w:customStyle="1" w:styleId="432">
    <w:name w:val="Char Char113"/>
    <w:autoRedefine/>
    <w:qFormat/>
    <w:locked/>
    <w:uiPriority w:val="0"/>
    <w:rPr>
      <w:rFonts w:eastAsia="Tahoma"/>
      <w:kern w:val="2"/>
      <w:sz w:val="44"/>
      <w:szCs w:val="44"/>
      <w:lang w:val="en-US" w:eastAsia="zh-CN" w:bidi="ar-SA"/>
    </w:rPr>
  </w:style>
  <w:style w:type="character" w:customStyle="1" w:styleId="433">
    <w:name w:val="style161"/>
    <w:autoRedefine/>
    <w:qFormat/>
    <w:uiPriority w:val="0"/>
    <w:rPr>
      <w:b/>
      <w:bCs/>
      <w:color w:val="333333"/>
    </w:rPr>
  </w:style>
  <w:style w:type="character" w:customStyle="1" w:styleId="434">
    <w:name w:val="样式 首行缩进:  2 字符 Char1"/>
    <w:link w:val="435"/>
    <w:autoRedefine/>
    <w:qFormat/>
    <w:uiPriority w:val="0"/>
    <w:rPr>
      <w:sz w:val="24"/>
    </w:rPr>
  </w:style>
  <w:style w:type="paragraph" w:customStyle="1" w:styleId="435">
    <w:name w:val="样式 首行缩进:  2 字符"/>
    <w:basedOn w:val="1"/>
    <w:link w:val="434"/>
    <w:autoRedefine/>
    <w:qFormat/>
    <w:uiPriority w:val="0"/>
    <w:pPr>
      <w:spacing w:line="480" w:lineRule="exact"/>
      <w:ind w:firstLine="480"/>
    </w:pPr>
    <w:rPr>
      <w:rFonts w:asciiTheme="minorHAnsi" w:eastAsiaTheme="minorEastAsia"/>
    </w:rPr>
  </w:style>
  <w:style w:type="character" w:customStyle="1" w:styleId="436">
    <w:name w:val="无编号正文 Char"/>
    <w:link w:val="437"/>
    <w:autoRedefine/>
    <w:qFormat/>
    <w:uiPriority w:val="0"/>
    <w:rPr>
      <w:rFonts w:ascii="宋体" w:hAnsi="宋体"/>
      <w:sz w:val="24"/>
      <w:szCs w:val="24"/>
    </w:rPr>
  </w:style>
  <w:style w:type="paragraph" w:customStyle="1" w:styleId="437">
    <w:name w:val="无编号正文"/>
    <w:basedOn w:val="34"/>
    <w:next w:val="1"/>
    <w:link w:val="436"/>
    <w:autoRedefine/>
    <w:qFormat/>
    <w:uiPriority w:val="0"/>
    <w:pPr>
      <w:spacing w:after="0"/>
      <w:ind w:left="200" w:leftChars="200"/>
    </w:pPr>
    <w:rPr>
      <w:rFonts w:hAnsi="宋体" w:eastAsiaTheme="minorEastAsia"/>
      <w:szCs w:val="24"/>
    </w:rPr>
  </w:style>
  <w:style w:type="character" w:customStyle="1" w:styleId="438">
    <w:name w:val="Char Char32"/>
    <w:autoRedefine/>
    <w:qFormat/>
    <w:uiPriority w:val="0"/>
    <w:rPr>
      <w:rFonts w:ascii="宋体" w:hAnsi="宋体" w:eastAsia="Tahoma"/>
      <w:b/>
      <w:bCs/>
      <w:kern w:val="44"/>
      <w:sz w:val="44"/>
      <w:szCs w:val="24"/>
      <w:lang w:val="en-US" w:eastAsia="zh-CN" w:bidi="ar-SA"/>
    </w:rPr>
  </w:style>
  <w:style w:type="character" w:customStyle="1" w:styleId="439">
    <w:name w:val="Char Char231"/>
    <w:autoRedefine/>
    <w:qFormat/>
    <w:uiPriority w:val="0"/>
    <w:rPr>
      <w:rFonts w:ascii="方正小标宋简体" w:hAnsi="方正小标宋简体" w:eastAsia="宋体" w:cs="Times New Roman"/>
      <w:b/>
      <w:bCs/>
      <w:kern w:val="2"/>
      <w:sz w:val="32"/>
      <w:szCs w:val="32"/>
    </w:rPr>
  </w:style>
  <w:style w:type="character" w:customStyle="1" w:styleId="440">
    <w:name w:val="HTML 预设格式 字符"/>
    <w:link w:val="80"/>
    <w:autoRedefine/>
    <w:qFormat/>
    <w:uiPriority w:val="0"/>
    <w:rPr>
      <w:rFonts w:ascii="宋体" w:hAnsi="宋体" w:cs="宋体"/>
      <w:color w:val="000000"/>
      <w:sz w:val="24"/>
      <w:szCs w:val="24"/>
    </w:rPr>
  </w:style>
  <w:style w:type="character" w:customStyle="1" w:styleId="441">
    <w:name w:val="批注主题 Char1"/>
    <w:autoRedefine/>
    <w:qFormat/>
    <w:uiPriority w:val="0"/>
    <w:rPr>
      <w:b/>
      <w:bCs/>
      <w:kern w:val="2"/>
      <w:sz w:val="21"/>
      <w:szCs w:val="24"/>
    </w:rPr>
  </w:style>
  <w:style w:type="character" w:customStyle="1" w:styleId="442">
    <w:name w:val="正文缩进 字符"/>
    <w:link w:val="21"/>
    <w:autoRedefine/>
    <w:qFormat/>
    <w:locked/>
    <w:uiPriority w:val="0"/>
    <w:rPr>
      <w:szCs w:val="24"/>
    </w:rPr>
  </w:style>
  <w:style w:type="character" w:customStyle="1" w:styleId="443">
    <w:name w:val="标题 5 Char1"/>
    <w:autoRedefine/>
    <w:qFormat/>
    <w:uiPriority w:val="0"/>
    <w:rPr>
      <w:rFonts w:eastAsia="宋体"/>
      <w:b/>
      <w:bCs/>
      <w:kern w:val="2"/>
      <w:sz w:val="28"/>
      <w:szCs w:val="28"/>
      <w:lang w:val="en-US" w:eastAsia="zh-CN" w:bidi="ar-SA"/>
    </w:rPr>
  </w:style>
  <w:style w:type="character" w:customStyle="1" w:styleId="444">
    <w:name w:val="even Char1"/>
    <w:autoRedefine/>
    <w:qFormat/>
    <w:uiPriority w:val="0"/>
    <w:rPr>
      <w:rFonts w:eastAsia="宋体"/>
      <w:kern w:val="2"/>
      <w:sz w:val="18"/>
      <w:szCs w:val="18"/>
      <w:lang w:val="en-US" w:eastAsia="zh-CN" w:bidi="ar-SA"/>
    </w:rPr>
  </w:style>
  <w:style w:type="character" w:customStyle="1" w:styleId="445">
    <w:name w:val="沈阳2正文B Char"/>
    <w:link w:val="446"/>
    <w:autoRedefine/>
    <w:qFormat/>
    <w:uiPriority w:val="0"/>
    <w:rPr>
      <w:rFonts w:ascii="宋体" w:hAnsi="宋体"/>
      <w:b/>
      <w:sz w:val="24"/>
      <w:szCs w:val="24"/>
    </w:rPr>
  </w:style>
  <w:style w:type="paragraph" w:customStyle="1" w:styleId="446">
    <w:name w:val="沈阳2正文B"/>
    <w:basedOn w:val="1"/>
    <w:next w:val="1"/>
    <w:link w:val="445"/>
    <w:autoRedefine/>
    <w:qFormat/>
    <w:uiPriority w:val="0"/>
    <w:pPr>
      <w:ind w:firstLine="482"/>
      <w:jc w:val="left"/>
    </w:pPr>
    <w:rPr>
      <w:rFonts w:hAnsi="宋体" w:eastAsiaTheme="minorEastAsia"/>
      <w:b/>
      <w:szCs w:val="24"/>
    </w:rPr>
  </w:style>
  <w:style w:type="character" w:customStyle="1" w:styleId="447">
    <w:name w:val="本文縮排 2 字元 Char"/>
    <w:autoRedefine/>
    <w:qFormat/>
    <w:uiPriority w:val="0"/>
    <w:rPr>
      <w:rFonts w:eastAsia="Courier New"/>
      <w:kern w:val="2"/>
      <w:sz w:val="24"/>
      <w:szCs w:val="24"/>
    </w:rPr>
  </w:style>
  <w:style w:type="character" w:customStyle="1" w:styleId="448">
    <w:name w:val="Char Char52"/>
    <w:autoRedefine/>
    <w:qFormat/>
    <w:uiPriority w:val="0"/>
    <w:rPr>
      <w:kern w:val="2"/>
      <w:sz w:val="18"/>
      <w:szCs w:val="18"/>
    </w:rPr>
  </w:style>
  <w:style w:type="character" w:customStyle="1" w:styleId="449">
    <w:name w:val="样式 标题 2 + Char"/>
    <w:link w:val="450"/>
    <w:autoRedefine/>
    <w:qFormat/>
    <w:uiPriority w:val="0"/>
    <w:rPr>
      <w:rFonts w:ascii="Arial" w:hAnsi="Arial"/>
      <w:b/>
    </w:rPr>
  </w:style>
  <w:style w:type="paragraph" w:customStyle="1" w:styleId="450">
    <w:name w:val="样式 标题 2 +"/>
    <w:basedOn w:val="3"/>
    <w:link w:val="449"/>
    <w:autoRedefine/>
    <w:qFormat/>
    <w:uiPriority w:val="0"/>
    <w:pPr>
      <w:keepNext w:val="0"/>
      <w:keepLines w:val="0"/>
      <w:tabs>
        <w:tab w:val="left" w:pos="4820"/>
      </w:tabs>
      <w:adjustRightInd w:val="0"/>
      <w:snapToGrid w:val="0"/>
      <w:spacing w:before="120" w:after="120"/>
      <w:ind w:firstLine="437"/>
    </w:pPr>
    <w:rPr>
      <w:rFonts w:ascii="Arial" w:hAnsi="Arial" w:eastAsiaTheme="minorEastAsia" w:cstheme="minorBidi"/>
      <w:bCs w:val="0"/>
      <w:sz w:val="21"/>
      <w:szCs w:val="22"/>
    </w:rPr>
  </w:style>
  <w:style w:type="character" w:customStyle="1" w:styleId="451">
    <w:name w:val="Char Char61"/>
    <w:autoRedefine/>
    <w:qFormat/>
    <w:uiPriority w:val="0"/>
    <w:rPr>
      <w:rFonts w:ascii="Arial" w:hAnsi="Arial" w:eastAsia="Tahoma"/>
      <w:b/>
      <w:bCs/>
      <w:kern w:val="2"/>
      <w:sz w:val="28"/>
      <w:szCs w:val="28"/>
      <w:lang w:val="en-US" w:eastAsia="zh-CN" w:bidi="ar-SA"/>
    </w:rPr>
  </w:style>
  <w:style w:type="character" w:customStyle="1" w:styleId="452">
    <w:name w:val="Char Char51"/>
    <w:autoRedefine/>
    <w:qFormat/>
    <w:uiPriority w:val="0"/>
  </w:style>
  <w:style w:type="character" w:customStyle="1" w:styleId="453">
    <w:name w:val="normaltext1"/>
    <w:autoRedefine/>
    <w:qFormat/>
    <w:uiPriority w:val="0"/>
    <w:rPr>
      <w:rFonts w:hint="default" w:ascii="Arial Unicode MS" w:hAnsi="Arial Unicode MS"/>
      <w:sz w:val="9"/>
      <w:szCs w:val="9"/>
    </w:rPr>
  </w:style>
  <w:style w:type="character" w:customStyle="1" w:styleId="454">
    <w:name w:val="Report Text Char Char"/>
    <w:link w:val="455"/>
    <w:autoRedefine/>
    <w:qFormat/>
    <w:uiPriority w:val="0"/>
    <w:rPr>
      <w:sz w:val="22"/>
      <w:lang w:val="en-GB" w:eastAsia="en-US"/>
    </w:rPr>
  </w:style>
  <w:style w:type="paragraph" w:customStyle="1" w:styleId="455">
    <w:name w:val="Report Text"/>
    <w:basedOn w:val="1"/>
    <w:link w:val="454"/>
    <w:autoRedefine/>
    <w:qFormat/>
    <w:uiPriority w:val="0"/>
    <w:pPr>
      <w:widowControl/>
      <w:spacing w:after="138" w:line="240" w:lineRule="auto"/>
      <w:ind w:left="1080" w:firstLine="0" w:firstLineChars="0"/>
      <w:jc w:val="left"/>
    </w:pPr>
    <w:rPr>
      <w:rFonts w:asciiTheme="minorHAnsi" w:eastAsiaTheme="minorEastAsia"/>
      <w:sz w:val="22"/>
      <w:lang w:val="en-GB" w:eastAsia="en-US"/>
    </w:rPr>
  </w:style>
  <w:style w:type="character" w:customStyle="1" w:styleId="456">
    <w:name w:val="批注文字 字符"/>
    <w:autoRedefine/>
    <w:qFormat/>
    <w:uiPriority w:val="0"/>
    <w:rPr>
      <w:sz w:val="24"/>
    </w:rPr>
  </w:style>
  <w:style w:type="character" w:customStyle="1" w:styleId="457">
    <w:name w:val="Char Char33"/>
    <w:autoRedefine/>
    <w:qFormat/>
    <w:uiPriority w:val="0"/>
    <w:rPr>
      <w:rFonts w:ascii="宋体" w:hAnsi="宋体" w:eastAsia="Tahoma"/>
      <w:b/>
      <w:bCs/>
      <w:kern w:val="44"/>
      <w:sz w:val="44"/>
      <w:szCs w:val="24"/>
      <w:lang w:val="en-US" w:eastAsia="zh-CN" w:bidi="ar-SA"/>
    </w:rPr>
  </w:style>
  <w:style w:type="character" w:customStyle="1" w:styleId="458">
    <w:name w:val="正文文字缩进 Char"/>
    <w:autoRedefine/>
    <w:qFormat/>
    <w:uiPriority w:val="0"/>
    <w:rPr>
      <w:rFonts w:ascii="宋体" w:hAnsi="宋体"/>
      <w:sz w:val="24"/>
    </w:rPr>
  </w:style>
  <w:style w:type="paragraph" w:customStyle="1" w:styleId="459">
    <w:name w:val="条文 0"/>
    <w:next w:val="1"/>
    <w:autoRedefine/>
    <w:qFormat/>
    <w:uiPriority w:val="0"/>
    <w:pPr>
      <w:tabs>
        <w:tab w:val="left" w:pos="1140"/>
      </w:tabs>
      <w:spacing w:before="240" w:after="240"/>
      <w:ind w:left="1140" w:hanging="420"/>
    </w:pPr>
    <w:rPr>
      <w:rFonts w:ascii="Calibri" w:hAnsi="Calibri" w:eastAsia="Tahoma" w:cs="Times New Roman"/>
      <w:kern w:val="0"/>
      <w:sz w:val="21"/>
      <w:szCs w:val="20"/>
      <w:lang w:val="en-US" w:eastAsia="zh-CN" w:bidi="ar-SA"/>
    </w:rPr>
  </w:style>
  <w:style w:type="paragraph" w:customStyle="1" w:styleId="460">
    <w:name w:val="Char2 Char Char Char Char Char Char1 Char Char1"/>
    <w:basedOn w:val="1"/>
    <w:autoRedefine/>
    <w:qFormat/>
    <w:uiPriority w:val="0"/>
    <w:rPr>
      <w:rFonts w:cs="Times New Roman"/>
      <w:szCs w:val="20"/>
    </w:rPr>
  </w:style>
  <w:style w:type="paragraph" w:customStyle="1" w:styleId="461">
    <w:name w:val="xl5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16"/>
      <w:szCs w:val="16"/>
    </w:rPr>
  </w:style>
  <w:style w:type="paragraph" w:customStyle="1" w:styleId="462">
    <w:name w:val="1.1"/>
    <w:basedOn w:val="3"/>
    <w:autoRedefine/>
    <w:qFormat/>
    <w:uiPriority w:val="0"/>
    <w:pPr>
      <w:keepNext w:val="0"/>
      <w:keepLines w:val="0"/>
      <w:tabs>
        <w:tab w:val="left" w:pos="4820"/>
      </w:tabs>
      <w:autoSpaceDE w:val="0"/>
      <w:autoSpaceDN w:val="0"/>
      <w:adjustRightInd w:val="0"/>
      <w:snapToGrid w:val="0"/>
      <w:spacing w:before="120" w:after="120"/>
      <w:ind w:firstLine="437"/>
      <w:jc w:val="center"/>
      <w:outlineLvl w:val="2"/>
    </w:pPr>
    <w:rPr>
      <w:rFonts w:hAnsi="宋体" w:cs="Times New Roman"/>
      <w:b w:val="0"/>
      <w:bCs w:val="0"/>
      <w:kern w:val="0"/>
      <w:sz w:val="21"/>
      <w:szCs w:val="20"/>
    </w:rPr>
  </w:style>
  <w:style w:type="character" w:customStyle="1" w:styleId="463">
    <w:name w:val="正文文本缩进 2 字符1"/>
    <w:basedOn w:val="91"/>
    <w:autoRedefine/>
    <w:semiHidden/>
    <w:qFormat/>
    <w:uiPriority w:val="99"/>
    <w:rPr>
      <w:rFonts w:ascii="宋体" w:eastAsia="宋体"/>
      <w:sz w:val="24"/>
    </w:rPr>
  </w:style>
  <w:style w:type="paragraph" w:customStyle="1" w:styleId="464">
    <w:name w:val="xl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465">
    <w:name w:val="font5"/>
    <w:basedOn w:val="1"/>
    <w:autoRedefine/>
    <w:qFormat/>
    <w:uiPriority w:val="0"/>
    <w:pPr>
      <w:widowControl/>
      <w:spacing w:before="100" w:beforeAutospacing="1" w:after="100" w:afterAutospacing="1" w:line="240" w:lineRule="auto"/>
      <w:ind w:firstLine="0" w:firstLineChars="0"/>
      <w:jc w:val="left"/>
    </w:pPr>
    <w:rPr>
      <w:rFonts w:hint="eastAsia" w:hAnsi="宋体" w:cs="Sim Sun+ 2"/>
      <w:kern w:val="0"/>
      <w:sz w:val="18"/>
      <w:szCs w:val="18"/>
    </w:rPr>
  </w:style>
  <w:style w:type="character" w:customStyle="1" w:styleId="466">
    <w:name w:val="纯文本 字符1"/>
    <w:basedOn w:val="91"/>
    <w:autoRedefine/>
    <w:semiHidden/>
    <w:qFormat/>
    <w:uiPriority w:val="99"/>
    <w:rPr>
      <w:rFonts w:hAnsi="Courier New" w:cs="Courier New" w:asciiTheme="minorEastAsia"/>
      <w:sz w:val="24"/>
    </w:rPr>
  </w:style>
  <w:style w:type="paragraph" w:customStyle="1" w:styleId="467">
    <w:name w:val="标题21"/>
    <w:basedOn w:val="3"/>
    <w:autoRedefine/>
    <w:semiHidden/>
    <w:qFormat/>
    <w:uiPriority w:val="0"/>
    <w:pPr>
      <w:keepNext w:val="0"/>
      <w:keepLines w:val="0"/>
      <w:tabs>
        <w:tab w:val="left" w:pos="851"/>
        <w:tab w:val="left" w:pos="4820"/>
      </w:tabs>
      <w:adjustRightInd w:val="0"/>
      <w:snapToGrid w:val="0"/>
      <w:spacing w:before="120" w:after="120"/>
      <w:ind w:left="851" w:hanging="851"/>
      <w:jc w:val="center"/>
    </w:pPr>
    <w:rPr>
      <w:rFonts w:ascii="Courier New" w:hAnsi="宋体" w:eastAsia="Courier New" w:cs="Times New Roman"/>
      <w:b w:val="0"/>
      <w:bCs w:val="0"/>
      <w:kern w:val="28"/>
      <w:sz w:val="21"/>
      <w:szCs w:val="20"/>
    </w:rPr>
  </w:style>
  <w:style w:type="paragraph" w:customStyle="1" w:styleId="468">
    <w:name w:val="样式3-27"/>
    <w:basedOn w:val="469"/>
    <w:autoRedefine/>
    <w:semiHidden/>
    <w:qFormat/>
    <w:uiPriority w:val="0"/>
    <w:pPr>
      <w:tabs>
        <w:tab w:val="left" w:pos="1134"/>
      </w:tabs>
    </w:pPr>
  </w:style>
  <w:style w:type="paragraph" w:customStyle="1" w:styleId="469">
    <w:name w:val="样式3-26"/>
    <w:basedOn w:val="470"/>
    <w:autoRedefine/>
    <w:semiHidden/>
    <w:qFormat/>
    <w:uiPriority w:val="0"/>
    <w:pPr>
      <w:numPr>
        <w:numId w:val="0"/>
      </w:numPr>
      <w:tabs>
        <w:tab w:val="left" w:pos="1134"/>
      </w:tabs>
    </w:pPr>
  </w:style>
  <w:style w:type="paragraph" w:customStyle="1" w:styleId="470">
    <w:name w:val="样式3-25"/>
    <w:basedOn w:val="471"/>
    <w:autoRedefine/>
    <w:semiHidden/>
    <w:qFormat/>
    <w:uiPriority w:val="0"/>
    <w:pPr>
      <w:numPr>
        <w:numId w:val="19"/>
      </w:numPr>
      <w:tabs>
        <w:tab w:val="left" w:pos="1134"/>
      </w:tabs>
    </w:pPr>
  </w:style>
  <w:style w:type="paragraph" w:customStyle="1" w:styleId="471">
    <w:name w:val="样式3-24"/>
    <w:basedOn w:val="472"/>
    <w:autoRedefine/>
    <w:semiHidden/>
    <w:qFormat/>
    <w:uiPriority w:val="0"/>
    <w:pPr>
      <w:numPr>
        <w:numId w:val="0"/>
      </w:numPr>
      <w:tabs>
        <w:tab w:val="left" w:pos="1134"/>
      </w:tabs>
      <w:ind w:left="1134" w:hanging="567"/>
    </w:pPr>
  </w:style>
  <w:style w:type="paragraph" w:customStyle="1" w:styleId="472">
    <w:name w:val="样式3-19"/>
    <w:basedOn w:val="473"/>
    <w:autoRedefine/>
    <w:semiHidden/>
    <w:qFormat/>
    <w:uiPriority w:val="0"/>
    <w:pPr>
      <w:numPr>
        <w:numId w:val="20"/>
      </w:numPr>
      <w:tabs>
        <w:tab w:val="left" w:pos="1134"/>
      </w:tabs>
    </w:pPr>
  </w:style>
  <w:style w:type="paragraph" w:customStyle="1" w:styleId="473">
    <w:name w:val="样式3-18"/>
    <w:basedOn w:val="474"/>
    <w:autoRedefine/>
    <w:semiHidden/>
    <w:qFormat/>
    <w:uiPriority w:val="0"/>
    <w:pPr>
      <w:numPr>
        <w:ilvl w:val="0"/>
        <w:numId w:val="21"/>
      </w:numPr>
      <w:jc w:val="left"/>
    </w:pPr>
    <w:rPr>
      <w:b/>
    </w:rPr>
  </w:style>
  <w:style w:type="paragraph" w:customStyle="1" w:styleId="474">
    <w:name w:val="样式3-4"/>
    <w:basedOn w:val="1"/>
    <w:autoRedefine/>
    <w:semiHidden/>
    <w:qFormat/>
    <w:uiPriority w:val="0"/>
    <w:pPr>
      <w:keepNext/>
      <w:keepLines/>
      <w:widowControl/>
      <w:suppressLineNumbers/>
      <w:suppressAutoHyphens/>
      <w:snapToGrid w:val="0"/>
      <w:ind w:firstLine="0" w:firstLineChars="0"/>
      <w:jc w:val="center"/>
    </w:pPr>
    <w:rPr>
      <w:rFonts w:hAnsi="宋体" w:cs="Times New Roman"/>
      <w:bCs/>
      <w:snapToGrid w:val="0"/>
      <w:color w:val="FF0000"/>
      <w:spacing w:val="6"/>
      <w:kern w:val="28"/>
      <w:sz w:val="28"/>
      <w:szCs w:val="20"/>
    </w:rPr>
  </w:style>
  <w:style w:type="paragraph" w:customStyle="1" w:styleId="475">
    <w:name w:val="xl20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b/>
      <w:color w:val="FF00FF"/>
      <w:kern w:val="0"/>
      <w:sz w:val="20"/>
      <w:szCs w:val="20"/>
    </w:rPr>
  </w:style>
  <w:style w:type="paragraph" w:customStyle="1" w:styleId="476">
    <w:name w:val="p19"/>
    <w:basedOn w:val="1"/>
    <w:autoRedefine/>
    <w:qFormat/>
    <w:uiPriority w:val="0"/>
    <w:pPr>
      <w:widowControl/>
      <w:spacing w:line="480" w:lineRule="atLeast"/>
      <w:ind w:firstLine="420" w:firstLineChars="0"/>
    </w:pPr>
    <w:rPr>
      <w:rFonts w:ascii="Calibri" w:hAnsi="Calibri" w:cs="宋体"/>
      <w:kern w:val="0"/>
      <w:sz w:val="21"/>
      <w:szCs w:val="21"/>
    </w:rPr>
  </w:style>
  <w:style w:type="character" w:customStyle="1" w:styleId="477">
    <w:name w:val="标题 字符1"/>
    <w:basedOn w:val="91"/>
    <w:autoRedefine/>
    <w:qFormat/>
    <w:uiPriority w:val="10"/>
    <w:rPr>
      <w:rFonts w:asciiTheme="majorHAnsi" w:hAnsiTheme="majorHAnsi" w:eastAsiaTheme="majorEastAsia" w:cstheme="majorBidi"/>
      <w:b/>
      <w:bCs/>
      <w:sz w:val="32"/>
      <w:szCs w:val="32"/>
    </w:rPr>
  </w:style>
  <w:style w:type="paragraph" w:customStyle="1" w:styleId="478">
    <w:name w:val="Char24"/>
    <w:basedOn w:val="1"/>
    <w:autoRedefine/>
    <w:qFormat/>
    <w:uiPriority w:val="0"/>
    <w:rPr>
      <w:rFonts w:cs="Times New Roman"/>
      <w:szCs w:val="20"/>
    </w:rPr>
  </w:style>
  <w:style w:type="paragraph" w:customStyle="1" w:styleId="479">
    <w:name w:val="xl10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480">
    <w:name w:val="样式3-6"/>
    <w:basedOn w:val="1"/>
    <w:autoRedefine/>
    <w:semiHidden/>
    <w:qFormat/>
    <w:uiPriority w:val="0"/>
    <w:pPr>
      <w:keepNext/>
      <w:keepLines/>
      <w:widowControl/>
      <w:suppressLineNumbers/>
      <w:tabs>
        <w:tab w:val="left" w:pos="1134"/>
      </w:tabs>
      <w:suppressAutoHyphens/>
      <w:ind w:left="1134" w:hanging="567" w:firstLineChars="0"/>
      <w:jc w:val="center"/>
    </w:pPr>
    <w:rPr>
      <w:rFonts w:ascii="Courier New" w:hAnsi="Calibri" w:eastAsia="Courier New" w:cs="Times New Roman"/>
      <w:bCs/>
      <w:kern w:val="28"/>
      <w:sz w:val="28"/>
      <w:szCs w:val="20"/>
    </w:rPr>
  </w:style>
  <w:style w:type="paragraph" w:customStyle="1" w:styleId="481">
    <w:name w:val="样式 Times New Roman 左  4.27 字符"/>
    <w:basedOn w:val="1"/>
    <w:autoRedefine/>
    <w:qFormat/>
    <w:uiPriority w:val="0"/>
    <w:pPr>
      <w:tabs>
        <w:tab w:val="left" w:pos="720"/>
        <w:tab w:val="left" w:pos="1680"/>
      </w:tabs>
      <w:adjustRightInd w:val="0"/>
      <w:snapToGrid w:val="0"/>
      <w:ind w:left="720" w:hanging="720" w:firstLineChars="0"/>
      <w:textAlignment w:val="baseline"/>
    </w:pPr>
    <w:rPr>
      <w:rFonts w:hAnsi="宋体" w:cs="宋体"/>
      <w:snapToGrid w:val="0"/>
      <w:kern w:val="11"/>
      <w:sz w:val="21"/>
      <w:szCs w:val="20"/>
    </w:rPr>
  </w:style>
  <w:style w:type="paragraph" w:customStyle="1" w:styleId="482">
    <w:name w:val="Char Char Char1 Char Char Char Char Char Char Char Char Char Char Char Char Char Char Char Char Char Char Char Char Char Char1"/>
    <w:basedOn w:val="1"/>
    <w:autoRedefine/>
    <w:qFormat/>
    <w:uiPriority w:val="0"/>
    <w:pPr>
      <w:spacing w:line="240" w:lineRule="auto"/>
      <w:ind w:firstLine="0" w:firstLineChars="0"/>
    </w:pPr>
    <w:rPr>
      <w:rFonts w:cs="Times New Roman"/>
      <w:szCs w:val="20"/>
    </w:rPr>
  </w:style>
  <w:style w:type="paragraph" w:customStyle="1" w:styleId="483">
    <w:name w:val="style12"/>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484">
    <w:name w:val="四级"/>
    <w:basedOn w:val="1"/>
    <w:autoRedefine/>
    <w:qFormat/>
    <w:uiPriority w:val="0"/>
    <w:pPr>
      <w:tabs>
        <w:tab w:val="left" w:pos="1680"/>
      </w:tabs>
      <w:snapToGrid w:val="0"/>
      <w:spacing w:line="500" w:lineRule="atLeast"/>
      <w:ind w:left="1680" w:hanging="420" w:firstLineChars="0"/>
    </w:pPr>
    <w:rPr>
      <w:rFonts w:hAnsi="Calibri" w:cs="Times New Roman"/>
      <w:sz w:val="28"/>
      <w:szCs w:val="20"/>
    </w:rPr>
  </w:style>
  <w:style w:type="paragraph" w:customStyle="1" w:styleId="485">
    <w:name w:val="xl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00FF"/>
      <w:kern w:val="0"/>
      <w:sz w:val="20"/>
      <w:szCs w:val="20"/>
    </w:rPr>
  </w:style>
  <w:style w:type="paragraph" w:customStyle="1" w:styleId="486">
    <w:name w:val="样式3-3"/>
    <w:basedOn w:val="1"/>
    <w:autoRedefine/>
    <w:semiHidden/>
    <w:qFormat/>
    <w:uiPriority w:val="0"/>
    <w:pPr>
      <w:keepNext/>
      <w:keepLines/>
      <w:widowControl/>
      <w:numPr>
        <w:ilvl w:val="0"/>
        <w:numId w:val="22"/>
      </w:numPr>
      <w:suppressLineNumbers/>
      <w:tabs>
        <w:tab w:val="left" w:pos="1134"/>
        <w:tab w:val="clear" w:pos="567"/>
      </w:tabs>
      <w:suppressAutoHyphens/>
      <w:ind w:left="1134" w:firstLine="0" w:firstLineChars="0"/>
      <w:jc w:val="center"/>
    </w:pPr>
    <w:rPr>
      <w:rFonts w:ascii="Courier New" w:hAnsi="Calibri" w:eastAsia="Courier New" w:cs="Times New Roman"/>
      <w:bCs/>
      <w:kern w:val="28"/>
      <w:sz w:val="28"/>
      <w:szCs w:val="20"/>
    </w:rPr>
  </w:style>
  <w:style w:type="paragraph" w:customStyle="1" w:styleId="487">
    <w:name w:val="xl1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color w:val="FF0000"/>
      <w:kern w:val="0"/>
      <w:sz w:val="20"/>
      <w:szCs w:val="20"/>
    </w:rPr>
  </w:style>
  <w:style w:type="character" w:customStyle="1" w:styleId="488">
    <w:name w:val="正文文本 3 字符1"/>
    <w:basedOn w:val="91"/>
    <w:autoRedefine/>
    <w:semiHidden/>
    <w:qFormat/>
    <w:uiPriority w:val="99"/>
    <w:rPr>
      <w:rFonts w:ascii="宋体" w:eastAsia="宋体"/>
      <w:sz w:val="16"/>
      <w:szCs w:val="16"/>
    </w:rPr>
  </w:style>
  <w:style w:type="paragraph" w:customStyle="1" w:styleId="489">
    <w:name w:val="Char Char29 Char Char Char Char Char Char Char Char"/>
    <w:basedOn w:val="1"/>
    <w:autoRedefine/>
    <w:qFormat/>
    <w:uiPriority w:val="0"/>
    <w:pPr>
      <w:spacing w:beforeLines="50" w:afterLines="50" w:line="240" w:lineRule="auto"/>
      <w:ind w:firstLine="0" w:firstLineChars="0"/>
    </w:pPr>
    <w:rPr>
      <w:rFonts w:cs="Times New Roman"/>
      <w:szCs w:val="20"/>
    </w:rPr>
  </w:style>
  <w:style w:type="character" w:customStyle="1" w:styleId="490">
    <w:name w:val="脚注文本 字符1"/>
    <w:basedOn w:val="91"/>
    <w:autoRedefine/>
    <w:semiHidden/>
    <w:qFormat/>
    <w:uiPriority w:val="99"/>
    <w:rPr>
      <w:rFonts w:ascii="宋体" w:eastAsia="宋体"/>
      <w:sz w:val="18"/>
      <w:szCs w:val="18"/>
    </w:rPr>
  </w:style>
  <w:style w:type="paragraph" w:customStyle="1" w:styleId="491">
    <w:name w:val="样式3-8"/>
    <w:basedOn w:val="1"/>
    <w:autoRedefine/>
    <w:semiHidden/>
    <w:qFormat/>
    <w:uiPriority w:val="0"/>
    <w:pPr>
      <w:keepNext/>
      <w:keepLines/>
      <w:widowControl/>
      <w:numPr>
        <w:ilvl w:val="0"/>
        <w:numId w:val="23"/>
      </w:numPr>
      <w:suppressLineNumbers/>
      <w:suppressAutoHyphens/>
      <w:ind w:firstLine="0" w:firstLineChars="0"/>
      <w:jc w:val="center"/>
    </w:pPr>
    <w:rPr>
      <w:rFonts w:ascii="Courier New" w:hAnsi="Calibri" w:eastAsia="Courier New" w:cs="Times New Roman"/>
      <w:bCs/>
      <w:kern w:val="28"/>
      <w:sz w:val="28"/>
      <w:szCs w:val="20"/>
    </w:rPr>
  </w:style>
  <w:style w:type="paragraph" w:customStyle="1" w:styleId="492">
    <w:name w:val="g3"/>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493">
    <w:name w:val="四十投标标题7"/>
    <w:autoRedefine/>
    <w:qFormat/>
    <w:uiPriority w:val="0"/>
    <w:pPr>
      <w:tabs>
        <w:tab w:val="left" w:pos="4140"/>
      </w:tabs>
      <w:spacing w:line="480" w:lineRule="atLeast"/>
      <w:ind w:left="4140" w:hanging="420"/>
      <w:outlineLvl w:val="6"/>
    </w:pPr>
    <w:rPr>
      <w:rFonts w:ascii="宋体" w:hAnsi="Calibri" w:eastAsia="宋体" w:cs="Times New Roman"/>
      <w:kern w:val="0"/>
      <w:sz w:val="28"/>
      <w:szCs w:val="20"/>
      <w:lang w:val="en-US" w:eastAsia="zh-CN" w:bidi="ar-SA"/>
    </w:rPr>
  </w:style>
  <w:style w:type="paragraph" w:customStyle="1" w:styleId="494">
    <w:name w:val="条文 5"/>
    <w:next w:val="1"/>
    <w:autoRedefine/>
    <w:qFormat/>
    <w:uiPriority w:val="0"/>
    <w:pPr>
      <w:tabs>
        <w:tab w:val="left" w:pos="3660"/>
      </w:tabs>
      <w:spacing w:line="310" w:lineRule="exact"/>
      <w:ind w:left="3660" w:hanging="420"/>
    </w:pPr>
    <w:rPr>
      <w:rFonts w:ascii="Calibri" w:hAnsi="Calibri" w:eastAsia="Tahoma" w:cs="Times New Roman"/>
      <w:kern w:val="0"/>
      <w:sz w:val="21"/>
      <w:szCs w:val="20"/>
      <w:lang w:val="en-US" w:eastAsia="zh-CN" w:bidi="ar-SA"/>
    </w:rPr>
  </w:style>
  <w:style w:type="paragraph" w:customStyle="1" w:styleId="495">
    <w:name w:val="样式 目录 1"/>
    <w:basedOn w:val="59"/>
    <w:autoRedefine/>
    <w:qFormat/>
    <w:uiPriority w:val="0"/>
    <w:pPr>
      <w:widowControl/>
      <w:tabs>
        <w:tab w:val="left" w:pos="420"/>
        <w:tab w:val="left" w:pos="525"/>
        <w:tab w:val="left" w:pos="1680"/>
        <w:tab w:val="right" w:leader="dot" w:pos="8630"/>
        <w:tab w:val="right" w:pos="9060"/>
        <w:tab w:val="clear" w:pos="8610"/>
      </w:tabs>
      <w:adjustRightInd w:val="0"/>
      <w:snapToGrid w:val="0"/>
      <w:spacing w:after="160"/>
      <w:ind w:left="525" w:hanging="425"/>
      <w:textAlignment w:val="baseline"/>
    </w:pPr>
    <w:rPr>
      <w:rFonts w:hAnsi="Verdana" w:eastAsia="仿宋_GB2312"/>
      <w:b/>
      <w:caps w:val="0"/>
      <w:snapToGrid w:val="0"/>
      <w:kern w:val="44"/>
      <w:lang w:val="zh-CN" w:eastAsia="en-US"/>
    </w:rPr>
  </w:style>
  <w:style w:type="paragraph" w:customStyle="1" w:styleId="496">
    <w:name w:val="Char Char Char Char Char Char1 Char Char Char Char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497">
    <w:name w:val="_Style 15"/>
    <w:basedOn w:val="1"/>
    <w:next w:val="35"/>
    <w:autoRedefine/>
    <w:qFormat/>
    <w:uiPriority w:val="0"/>
    <w:pPr>
      <w:widowControl/>
      <w:overflowPunct w:val="0"/>
      <w:autoSpaceDE w:val="0"/>
      <w:autoSpaceDN w:val="0"/>
      <w:adjustRightInd w:val="0"/>
      <w:spacing w:line="400" w:lineRule="exact"/>
      <w:ind w:left="300" w:firstLine="400" w:firstLineChars="0"/>
      <w:textAlignment w:val="baseline"/>
    </w:pPr>
    <w:rPr>
      <w:rFonts w:hAnsi="Calibri" w:cs="Times New Roman"/>
      <w:kern w:val="0"/>
      <w:szCs w:val="20"/>
    </w:rPr>
  </w:style>
  <w:style w:type="paragraph" w:customStyle="1" w:styleId="498">
    <w:name w:val="标题132"/>
    <w:basedOn w:val="1"/>
    <w:autoRedefine/>
    <w:qFormat/>
    <w:uiPriority w:val="0"/>
    <w:pPr>
      <w:adjustRightInd w:val="0"/>
      <w:snapToGrid w:val="0"/>
      <w:ind w:firstLine="0" w:firstLineChars="0"/>
      <w:jc w:val="left"/>
      <w:textAlignment w:val="baseline"/>
      <w:outlineLvl w:val="2"/>
    </w:pPr>
    <w:rPr>
      <w:rFonts w:hAnsi="宋体" w:cs="Times New Roman"/>
      <w:b/>
      <w:snapToGrid w:val="0"/>
      <w:kern w:val="11"/>
      <w:szCs w:val="21"/>
    </w:rPr>
  </w:style>
  <w:style w:type="paragraph" w:customStyle="1" w:styleId="499">
    <w:name w:val="样式 正文首行缩进111 + 首行缩进:  3 字符"/>
    <w:basedOn w:val="1"/>
    <w:autoRedefine/>
    <w:qFormat/>
    <w:uiPriority w:val="0"/>
    <w:pPr>
      <w:ind w:left="720" w:leftChars="300" w:firstLine="0" w:firstLineChars="0"/>
    </w:pPr>
    <w:rPr>
      <w:rFonts w:ascii="Calibri" w:hAnsi="Calibri" w:cs="宋体"/>
      <w:szCs w:val="20"/>
    </w:rPr>
  </w:style>
  <w:style w:type="paragraph" w:customStyle="1" w:styleId="500">
    <w:name w:val="字元 字元 Char Char Char Char Char Char Char1"/>
    <w:basedOn w:val="1"/>
    <w:autoRedefine/>
    <w:qFormat/>
    <w:uiPriority w:val="0"/>
    <w:pPr>
      <w:spacing w:line="240" w:lineRule="auto"/>
      <w:ind w:firstLine="0" w:firstLineChars="0"/>
    </w:pPr>
    <w:rPr>
      <w:rFonts w:cs="Courier New"/>
      <w:szCs w:val="20"/>
    </w:rPr>
  </w:style>
  <w:style w:type="paragraph" w:customStyle="1" w:styleId="501">
    <w:name w:val="正文四号字"/>
    <w:basedOn w:val="1"/>
    <w:autoRedefine/>
    <w:semiHidden/>
    <w:qFormat/>
    <w:uiPriority w:val="0"/>
    <w:pPr>
      <w:adjustRightInd w:val="0"/>
      <w:spacing w:line="312" w:lineRule="atLeast"/>
      <w:ind w:firstLine="0" w:firstLineChars="0"/>
      <w:textAlignment w:val="baseline"/>
    </w:pPr>
    <w:rPr>
      <w:rFonts w:hAnsi="Calibri" w:cs="Times New Roman"/>
      <w:spacing w:val="5"/>
      <w:kern w:val="0"/>
      <w:sz w:val="28"/>
      <w:szCs w:val="20"/>
    </w:rPr>
  </w:style>
  <w:style w:type="paragraph" w:customStyle="1" w:styleId="502">
    <w:name w:val="rw"/>
    <w:basedOn w:val="1"/>
    <w:autoRedefine/>
    <w:qFormat/>
    <w:uiPriority w:val="0"/>
    <w:pPr>
      <w:widowControl/>
      <w:spacing w:before="30" w:line="240" w:lineRule="auto"/>
      <w:ind w:left="100" w:right="100" w:firstLine="0" w:firstLineChars="0"/>
      <w:jc w:val="right"/>
    </w:pPr>
    <w:rPr>
      <w:rFonts w:ascii="PMingLiU" w:hAnsi="宋体" w:eastAsia="PMingLiU" w:cs="Times New Roman"/>
      <w:color w:val="000000"/>
      <w:kern w:val="0"/>
      <w:sz w:val="21"/>
      <w:szCs w:val="21"/>
    </w:rPr>
  </w:style>
  <w:style w:type="character" w:customStyle="1" w:styleId="503">
    <w:name w:val="批注文字 字符1"/>
    <w:basedOn w:val="91"/>
    <w:link w:val="28"/>
    <w:autoRedefine/>
    <w:semiHidden/>
    <w:qFormat/>
    <w:uiPriority w:val="99"/>
    <w:rPr>
      <w:rFonts w:ascii="宋体" w:eastAsia="宋体"/>
      <w:sz w:val="24"/>
    </w:rPr>
  </w:style>
  <w:style w:type="character" w:customStyle="1" w:styleId="504">
    <w:name w:val="批注主题 字符"/>
    <w:basedOn w:val="503"/>
    <w:link w:val="85"/>
    <w:autoRedefine/>
    <w:qFormat/>
    <w:uiPriority w:val="0"/>
    <w:rPr>
      <w:rFonts w:ascii="Calibri" w:hAnsi="Calibri" w:eastAsia="宋体" w:cs="Times New Roman"/>
      <w:b/>
      <w:bCs/>
      <w:sz w:val="24"/>
      <w:szCs w:val="24"/>
    </w:rPr>
  </w:style>
  <w:style w:type="paragraph" w:customStyle="1" w:styleId="505">
    <w:name w:val="h4tksto"/>
    <w:basedOn w:val="1"/>
    <w:autoRedefine/>
    <w:semiHidden/>
    <w:qFormat/>
    <w:uiPriority w:val="0"/>
    <w:pPr>
      <w:widowControl/>
      <w:spacing w:before="120" w:line="240" w:lineRule="auto"/>
      <w:ind w:left="1135" w:right="397" w:hanging="284" w:firstLineChars="0"/>
      <w:jc w:val="left"/>
    </w:pPr>
    <w:rPr>
      <w:rFonts w:ascii="Arial" w:hAnsi="Arial" w:cs="Times New Roman"/>
      <w:kern w:val="0"/>
      <w:sz w:val="22"/>
      <w:szCs w:val="20"/>
      <w:lang w:val="en-GB"/>
    </w:rPr>
  </w:style>
  <w:style w:type="character" w:customStyle="1" w:styleId="506">
    <w:name w:val="正文文本缩进 3 字符1"/>
    <w:basedOn w:val="91"/>
    <w:autoRedefine/>
    <w:semiHidden/>
    <w:qFormat/>
    <w:uiPriority w:val="99"/>
    <w:rPr>
      <w:rFonts w:ascii="宋体" w:eastAsia="宋体"/>
      <w:sz w:val="16"/>
      <w:szCs w:val="16"/>
    </w:rPr>
  </w:style>
  <w:style w:type="paragraph" w:customStyle="1" w:styleId="507">
    <w:name w:val="第五级 1.1.1 ×"/>
    <w:basedOn w:val="1"/>
    <w:autoRedefine/>
    <w:qFormat/>
    <w:uiPriority w:val="0"/>
    <w:pPr>
      <w:spacing w:line="500" w:lineRule="exact"/>
      <w:ind w:firstLine="0" w:firstLineChars="0"/>
    </w:pPr>
    <w:rPr>
      <w:rFonts w:hAnsi="宋体" w:cs="Times New Roman"/>
      <w:b/>
      <w:bCs/>
      <w:szCs w:val="24"/>
    </w:rPr>
  </w:style>
  <w:style w:type="paragraph" w:customStyle="1" w:styleId="508">
    <w:name w:val="xl2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FF"/>
      <w:kern w:val="0"/>
      <w:sz w:val="20"/>
      <w:szCs w:val="20"/>
    </w:rPr>
  </w:style>
  <w:style w:type="paragraph" w:customStyle="1" w:styleId="509">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Sim Sun+ 2" w:hAnsi="Sim Sun+ 2" w:eastAsia="Sim Sun+ 2" w:cs="Sim Sun+ 2"/>
      <w:color w:val="000000"/>
      <w:kern w:val="0"/>
      <w:sz w:val="18"/>
      <w:szCs w:val="18"/>
    </w:rPr>
  </w:style>
  <w:style w:type="character" w:customStyle="1" w:styleId="510">
    <w:name w:val="结束语 字符1"/>
    <w:basedOn w:val="91"/>
    <w:autoRedefine/>
    <w:semiHidden/>
    <w:qFormat/>
    <w:uiPriority w:val="99"/>
    <w:rPr>
      <w:rFonts w:ascii="宋体" w:eastAsia="宋体"/>
      <w:sz w:val="24"/>
    </w:rPr>
  </w:style>
  <w:style w:type="paragraph" w:customStyle="1" w:styleId="511">
    <w:name w:val="表头样式"/>
    <w:basedOn w:val="216"/>
    <w:autoRedefine/>
    <w:qFormat/>
    <w:uiPriority w:val="0"/>
    <w:pPr>
      <w:spacing w:line="300" w:lineRule="exact"/>
      <w:jc w:val="center"/>
    </w:pPr>
    <w:rPr>
      <w:rFonts w:hAnsi="宋体" w:eastAsia="Calibri"/>
    </w:rPr>
  </w:style>
  <w:style w:type="paragraph" w:customStyle="1" w:styleId="512">
    <w:name w:val="Subhead 3"/>
    <w:basedOn w:val="1"/>
    <w:autoRedefine/>
    <w:qFormat/>
    <w:uiPriority w:val="0"/>
    <w:pPr>
      <w:keepNext/>
      <w:widowControl/>
      <w:tabs>
        <w:tab w:val="left" w:pos="1134"/>
      </w:tabs>
      <w:autoSpaceDE w:val="0"/>
      <w:autoSpaceDN w:val="0"/>
      <w:adjustRightInd w:val="0"/>
      <w:spacing w:before="340" w:line="300" w:lineRule="atLeast"/>
      <w:ind w:left="1134" w:hanging="1134" w:firstLineChars="0"/>
      <w:jc w:val="left"/>
    </w:pPr>
    <w:rPr>
      <w:rFonts w:ascii="Arial" w:hAnsi="Arial" w:eastAsia="Tahoma" w:cs="Times New Roman"/>
      <w:b/>
      <w:kern w:val="0"/>
      <w:szCs w:val="20"/>
    </w:rPr>
  </w:style>
  <w:style w:type="paragraph" w:customStyle="1" w:styleId="513">
    <w:name w:val="标书正文1"/>
    <w:basedOn w:val="1"/>
    <w:autoRedefine/>
    <w:qFormat/>
    <w:uiPriority w:val="0"/>
    <w:pPr>
      <w:tabs>
        <w:tab w:val="left" w:pos="900"/>
      </w:tabs>
      <w:spacing w:before="100" w:after="100"/>
      <w:ind w:left="1260" w:hanging="1260" w:hangingChars="600"/>
    </w:pPr>
    <w:rPr>
      <w:rFonts w:hAnsi="宋体" w:cs="Times New Roman"/>
      <w:sz w:val="21"/>
      <w:szCs w:val="24"/>
    </w:rPr>
  </w:style>
  <w:style w:type="paragraph" w:customStyle="1" w:styleId="514">
    <w:name w:val="Char Char Char Char Char Char Char Char Char Char2"/>
    <w:basedOn w:val="1"/>
    <w:autoRedefine/>
    <w:qFormat/>
    <w:uiPriority w:val="0"/>
    <w:pPr>
      <w:spacing w:line="240" w:lineRule="auto"/>
      <w:ind w:firstLine="0" w:firstLineChars="0"/>
    </w:pPr>
    <w:rPr>
      <w:rFonts w:cs="Times New Roman"/>
      <w:szCs w:val="20"/>
    </w:rPr>
  </w:style>
  <w:style w:type="paragraph" w:customStyle="1" w:styleId="515">
    <w:name w:val="第x章标题"/>
    <w:autoRedefine/>
    <w:qFormat/>
    <w:uiPriority w:val="0"/>
    <w:pPr>
      <w:numPr>
        <w:ilvl w:val="0"/>
        <w:numId w:val="24"/>
      </w:numPr>
    </w:pPr>
    <w:rPr>
      <w:rFonts w:ascii="Calibri" w:hAnsi="Calibri" w:eastAsia="宋体" w:cs="Times New Roman"/>
      <w:b/>
      <w:kern w:val="44"/>
      <w:sz w:val="24"/>
      <w:szCs w:val="20"/>
      <w:lang w:val="en-US" w:eastAsia="zh-CN" w:bidi="ar-SA"/>
    </w:rPr>
  </w:style>
  <w:style w:type="character" w:customStyle="1" w:styleId="516">
    <w:name w:val="日期 字符1"/>
    <w:basedOn w:val="91"/>
    <w:autoRedefine/>
    <w:semiHidden/>
    <w:qFormat/>
    <w:uiPriority w:val="99"/>
    <w:rPr>
      <w:rFonts w:ascii="宋体" w:eastAsia="宋体"/>
      <w:sz w:val="24"/>
    </w:rPr>
  </w:style>
  <w:style w:type="paragraph" w:customStyle="1" w:styleId="517">
    <w:name w:val="合同2"/>
    <w:basedOn w:val="2"/>
    <w:autoRedefine/>
    <w:qFormat/>
    <w:uiPriority w:val="0"/>
    <w:pPr>
      <w:keepLines w:val="0"/>
      <w:tabs>
        <w:tab w:val="left" w:pos="570"/>
      </w:tabs>
      <w:adjustRightInd w:val="0"/>
      <w:snapToGrid w:val="0"/>
      <w:spacing w:line="320" w:lineRule="exact"/>
      <w:textAlignment w:val="baseline"/>
    </w:pPr>
    <w:rPr>
      <w:rFonts w:ascii="Arial" w:hAnsi="Arial" w:cs="Arial"/>
      <w:b w:val="0"/>
      <w:snapToGrid w:val="0"/>
      <w:kern w:val="2"/>
      <w:sz w:val="32"/>
      <w:szCs w:val="24"/>
    </w:rPr>
  </w:style>
  <w:style w:type="paragraph" w:customStyle="1" w:styleId="518">
    <w:name w:val="样式29"/>
    <w:basedOn w:val="519"/>
    <w:autoRedefine/>
    <w:semiHidden/>
    <w:qFormat/>
    <w:uiPriority w:val="0"/>
    <w:pPr>
      <w:numPr>
        <w:numId w:val="0"/>
      </w:numPr>
      <w:tabs>
        <w:tab w:val="left" w:pos="360"/>
        <w:tab w:val="left" w:pos="1134"/>
      </w:tabs>
    </w:pPr>
  </w:style>
  <w:style w:type="paragraph" w:customStyle="1" w:styleId="519">
    <w:name w:val="样式24"/>
    <w:basedOn w:val="520"/>
    <w:autoRedefine/>
    <w:semiHidden/>
    <w:qFormat/>
    <w:uiPriority w:val="0"/>
    <w:pPr>
      <w:numPr>
        <w:numId w:val="25"/>
      </w:numPr>
      <w:tabs>
        <w:tab w:val="left" w:pos="360"/>
        <w:tab w:val="left" w:pos="1134"/>
      </w:tabs>
      <w:jc w:val="left"/>
    </w:pPr>
  </w:style>
  <w:style w:type="paragraph" w:customStyle="1" w:styleId="520">
    <w:name w:val="样式19"/>
    <w:basedOn w:val="1"/>
    <w:autoRedefine/>
    <w:semiHidden/>
    <w:qFormat/>
    <w:uiPriority w:val="0"/>
    <w:pPr>
      <w:keepNext/>
      <w:numPr>
        <w:ilvl w:val="0"/>
        <w:numId w:val="26"/>
      </w:numPr>
      <w:tabs>
        <w:tab w:val="left" w:pos="360"/>
        <w:tab w:val="clear" w:pos="-546"/>
      </w:tabs>
      <w:ind w:firstLine="0" w:firstLineChars="0"/>
      <w:jc w:val="center"/>
    </w:pPr>
    <w:rPr>
      <w:rFonts w:ascii="Calibri" w:hAnsi="Calibri" w:eastAsia="Courier New" w:cs="Times New Roman"/>
      <w:b/>
      <w:bCs/>
      <w:kern w:val="28"/>
      <w:sz w:val="28"/>
      <w:szCs w:val="20"/>
    </w:rPr>
  </w:style>
  <w:style w:type="paragraph" w:customStyle="1" w:styleId="521">
    <w:name w:val="●"/>
    <w:basedOn w:val="1"/>
    <w:autoRedefine/>
    <w:semiHidden/>
    <w:qFormat/>
    <w:uiPriority w:val="0"/>
    <w:pPr>
      <w:numPr>
        <w:ilvl w:val="0"/>
        <w:numId w:val="27"/>
      </w:numPr>
      <w:tabs>
        <w:tab w:val="left" w:leader="dot" w:pos="1701"/>
        <w:tab w:val="left" w:pos="9072"/>
      </w:tabs>
      <w:snapToGrid w:val="0"/>
      <w:spacing w:before="120" w:after="120" w:line="360" w:lineRule="atLeast"/>
      <w:ind w:firstLine="0" w:firstLineChars="0"/>
    </w:pPr>
    <w:rPr>
      <w:rFonts w:ascii="Calibri" w:hAnsi="Calibri" w:cs="Times New Roman"/>
      <w:kern w:val="21"/>
      <w:sz w:val="21"/>
      <w:szCs w:val="20"/>
    </w:rPr>
  </w:style>
  <w:style w:type="paragraph" w:customStyle="1" w:styleId="522">
    <w:name w:val="样式 正文首行缩进"/>
    <w:basedOn w:val="1"/>
    <w:autoRedefine/>
    <w:qFormat/>
    <w:uiPriority w:val="0"/>
    <w:pPr>
      <w:spacing w:line="400" w:lineRule="exact"/>
    </w:pPr>
    <w:rPr>
      <w:rFonts w:hAnsi="宋体" w:cs="Times New Roman"/>
      <w:kern w:val="24"/>
      <w:sz w:val="21"/>
      <w:szCs w:val="20"/>
    </w:rPr>
  </w:style>
  <w:style w:type="character" w:customStyle="1" w:styleId="523">
    <w:name w:val="电子邮件签名 字符1"/>
    <w:basedOn w:val="91"/>
    <w:autoRedefine/>
    <w:semiHidden/>
    <w:qFormat/>
    <w:uiPriority w:val="99"/>
    <w:rPr>
      <w:rFonts w:ascii="宋体" w:eastAsia="宋体"/>
      <w:sz w:val="24"/>
    </w:rPr>
  </w:style>
  <w:style w:type="character" w:customStyle="1" w:styleId="524">
    <w:name w:val="副标题 字符1"/>
    <w:basedOn w:val="91"/>
    <w:autoRedefine/>
    <w:qFormat/>
    <w:uiPriority w:val="11"/>
    <w:rPr>
      <w:b/>
      <w:bCs/>
      <w:kern w:val="28"/>
      <w:sz w:val="32"/>
      <w:szCs w:val="32"/>
    </w:rPr>
  </w:style>
  <w:style w:type="paragraph" w:customStyle="1" w:styleId="525">
    <w:name w:val="招标标题2"/>
    <w:basedOn w:val="526"/>
    <w:next w:val="527"/>
    <w:autoRedefine/>
    <w:qFormat/>
    <w:uiPriority w:val="0"/>
    <w:pPr>
      <w:keepNext w:val="0"/>
      <w:keepLines w:val="0"/>
      <w:tabs>
        <w:tab w:val="left" w:pos="425"/>
        <w:tab w:val="left" w:pos="777"/>
      </w:tabs>
      <w:adjustRightInd w:val="0"/>
      <w:spacing w:before="120" w:after="120" w:line="360" w:lineRule="auto"/>
      <w:ind w:left="777" w:right="100" w:rightChars="100" w:hanging="567"/>
      <w:outlineLvl w:val="1"/>
    </w:pPr>
    <w:rPr>
      <w:rFonts w:eastAsia="宋体"/>
      <w:kern w:val="2"/>
      <w:sz w:val="21"/>
    </w:rPr>
  </w:style>
  <w:style w:type="paragraph" w:customStyle="1" w:styleId="526">
    <w:name w:val="招标标题1"/>
    <w:basedOn w:val="2"/>
    <w:next w:val="527"/>
    <w:autoRedefine/>
    <w:qFormat/>
    <w:uiPriority w:val="0"/>
    <w:pPr>
      <w:tabs>
        <w:tab w:val="left" w:pos="425"/>
      </w:tabs>
      <w:spacing w:before="240" w:after="180" w:line="240" w:lineRule="auto"/>
      <w:ind w:left="425" w:hanging="425"/>
    </w:pPr>
    <w:rPr>
      <w:rFonts w:ascii="Calibri" w:hAnsi="Calibri" w:eastAsia="Tahoma" w:cs="Times New Roman"/>
      <w:b w:val="0"/>
      <w:bCs w:val="0"/>
      <w:sz w:val="32"/>
      <w:szCs w:val="20"/>
    </w:rPr>
  </w:style>
  <w:style w:type="paragraph" w:customStyle="1" w:styleId="527">
    <w:name w:val="招标正文"/>
    <w:basedOn w:val="1"/>
    <w:autoRedefine/>
    <w:qFormat/>
    <w:uiPriority w:val="0"/>
    <w:pPr>
      <w:jc w:val="left"/>
    </w:pPr>
    <w:rPr>
      <w:rFonts w:ascii="Calibri" w:hAnsi="Calibri" w:cs="Times New Roman"/>
      <w:kern w:val="0"/>
      <w:sz w:val="21"/>
      <w:szCs w:val="20"/>
    </w:rPr>
  </w:style>
  <w:style w:type="character" w:customStyle="1" w:styleId="528">
    <w:name w:val="正文文本 字符1"/>
    <w:basedOn w:val="91"/>
    <w:link w:val="34"/>
    <w:autoRedefine/>
    <w:semiHidden/>
    <w:qFormat/>
    <w:uiPriority w:val="99"/>
    <w:rPr>
      <w:rFonts w:ascii="宋体" w:eastAsia="宋体"/>
      <w:sz w:val="24"/>
    </w:rPr>
  </w:style>
  <w:style w:type="character" w:customStyle="1" w:styleId="529">
    <w:name w:val="正文文本首行缩进 字符1"/>
    <w:basedOn w:val="528"/>
    <w:autoRedefine/>
    <w:semiHidden/>
    <w:qFormat/>
    <w:uiPriority w:val="99"/>
    <w:rPr>
      <w:rFonts w:ascii="宋体" w:eastAsia="宋体"/>
      <w:sz w:val="24"/>
    </w:rPr>
  </w:style>
  <w:style w:type="paragraph" w:customStyle="1" w:styleId="530">
    <w:name w:val="标题71"/>
    <w:basedOn w:val="2"/>
    <w:autoRedefine/>
    <w:qFormat/>
    <w:uiPriority w:val="0"/>
    <w:pPr>
      <w:keepLines w:val="0"/>
      <w:tabs>
        <w:tab w:val="left" w:pos="0"/>
        <w:tab w:val="left" w:pos="253"/>
        <w:tab w:val="left" w:pos="360"/>
        <w:tab w:val="left" w:pos="759"/>
      </w:tabs>
      <w:adjustRightInd w:val="0"/>
      <w:snapToGrid w:val="0"/>
      <w:ind w:left="839" w:hanging="420"/>
      <w:jc w:val="center"/>
      <w:textAlignment w:val="baseline"/>
      <w:outlineLvl w:val="1"/>
    </w:pPr>
    <w:rPr>
      <w:rFonts w:hAnsi="宋体" w:cs="Times New Roman"/>
      <w:bCs w:val="0"/>
      <w:snapToGrid w:val="0"/>
      <w:spacing w:val="-2"/>
      <w:sz w:val="32"/>
      <w:szCs w:val="20"/>
    </w:rPr>
  </w:style>
  <w:style w:type="paragraph" w:customStyle="1" w:styleId="531">
    <w:name w:val="样式3-10"/>
    <w:basedOn w:val="1"/>
    <w:autoRedefine/>
    <w:semiHidden/>
    <w:qFormat/>
    <w:uiPriority w:val="0"/>
    <w:pPr>
      <w:keepNext/>
      <w:ind w:firstLine="0" w:firstLineChars="0"/>
      <w:jc w:val="left"/>
      <w:outlineLvl w:val="2"/>
    </w:pPr>
    <w:rPr>
      <w:rFonts w:ascii="Courier New" w:hAnsi="宋体" w:eastAsia="Courier New" w:cs="Times New Roman"/>
      <w:b/>
      <w:kern w:val="28"/>
      <w:sz w:val="28"/>
      <w:szCs w:val="32"/>
    </w:rPr>
  </w:style>
  <w:style w:type="paragraph" w:customStyle="1" w:styleId="532">
    <w:name w:val="样式3-29"/>
    <w:basedOn w:val="471"/>
    <w:autoRedefine/>
    <w:semiHidden/>
    <w:qFormat/>
    <w:uiPriority w:val="0"/>
    <w:pPr>
      <w:numPr>
        <w:numId w:val="28"/>
      </w:numPr>
    </w:pPr>
  </w:style>
  <w:style w:type="paragraph" w:customStyle="1" w:styleId="533">
    <w:name w:val="样式9"/>
    <w:basedOn w:val="1"/>
    <w:autoRedefine/>
    <w:qFormat/>
    <w:uiPriority w:val="0"/>
    <w:pPr>
      <w:keepNext/>
      <w:numPr>
        <w:ilvl w:val="0"/>
        <w:numId w:val="29"/>
      </w:numPr>
      <w:ind w:firstLine="0" w:firstLineChars="0"/>
      <w:jc w:val="center"/>
    </w:pPr>
    <w:rPr>
      <w:rFonts w:ascii="Calibri" w:hAnsi="Calibri" w:eastAsia="Courier New" w:cs="Times New Roman"/>
      <w:b/>
      <w:bCs/>
      <w:kern w:val="28"/>
      <w:sz w:val="28"/>
      <w:szCs w:val="20"/>
    </w:rPr>
  </w:style>
  <w:style w:type="paragraph" w:customStyle="1" w:styleId="534">
    <w:name w:val="正文1缩进"/>
    <w:basedOn w:val="535"/>
    <w:autoRedefine/>
    <w:qFormat/>
    <w:uiPriority w:val="0"/>
    <w:pPr>
      <w:ind w:left="984" w:leftChars="410" w:firstLine="5" w:firstLineChars="2"/>
    </w:pPr>
  </w:style>
  <w:style w:type="paragraph" w:customStyle="1" w:styleId="535">
    <w:name w:val="正文1"/>
    <w:basedOn w:val="1"/>
    <w:autoRedefine/>
    <w:qFormat/>
    <w:uiPriority w:val="0"/>
    <w:pPr>
      <w:adjustRightInd w:val="0"/>
      <w:snapToGrid w:val="0"/>
      <w:spacing w:beforeLines="50" w:afterLines="50" w:line="380" w:lineRule="atLeast"/>
      <w:ind w:left="850" w:leftChars="354" w:firstLine="0" w:firstLineChars="0"/>
    </w:pPr>
    <w:rPr>
      <w:rFonts w:hAnsi="宋体" w:cs="Times New Roman"/>
      <w:snapToGrid w:val="0"/>
      <w:color w:val="000000"/>
      <w:kern w:val="0"/>
      <w:szCs w:val="24"/>
    </w:rPr>
  </w:style>
  <w:style w:type="paragraph" w:customStyle="1" w:styleId="536">
    <w:name w:val="Char3 Char Char Char Char Char Char Char Char1 Char"/>
    <w:basedOn w:val="1"/>
    <w:autoRedefine/>
    <w:qFormat/>
    <w:uiPriority w:val="0"/>
    <w:pPr>
      <w:widowControl/>
      <w:adjustRightInd w:val="0"/>
      <w:snapToGrid w:val="0"/>
      <w:jc w:val="left"/>
    </w:pPr>
    <w:rPr>
      <w:kern w:val="0"/>
      <w:sz w:val="20"/>
      <w:szCs w:val="20"/>
      <w:lang w:eastAsia="en-US"/>
    </w:rPr>
  </w:style>
  <w:style w:type="character" w:customStyle="1" w:styleId="537">
    <w:name w:val="HTML 预设格式 字符1"/>
    <w:basedOn w:val="91"/>
    <w:autoRedefine/>
    <w:semiHidden/>
    <w:qFormat/>
    <w:uiPriority w:val="99"/>
    <w:rPr>
      <w:rFonts w:ascii="Courier New" w:hAnsi="Courier New" w:eastAsia="宋体" w:cs="Courier New"/>
      <w:sz w:val="20"/>
      <w:szCs w:val="20"/>
    </w:rPr>
  </w:style>
  <w:style w:type="character" w:customStyle="1" w:styleId="538">
    <w:name w:val="尾注文本 字符1"/>
    <w:basedOn w:val="91"/>
    <w:autoRedefine/>
    <w:semiHidden/>
    <w:qFormat/>
    <w:uiPriority w:val="99"/>
    <w:rPr>
      <w:rFonts w:ascii="宋体" w:eastAsia="宋体"/>
      <w:sz w:val="24"/>
    </w:rPr>
  </w:style>
  <w:style w:type="character" w:customStyle="1" w:styleId="539">
    <w:name w:val="HTML 地址 字符1"/>
    <w:basedOn w:val="91"/>
    <w:autoRedefine/>
    <w:semiHidden/>
    <w:qFormat/>
    <w:uiPriority w:val="99"/>
    <w:rPr>
      <w:rFonts w:ascii="宋体" w:eastAsia="宋体"/>
      <w:i/>
      <w:iCs/>
      <w:sz w:val="24"/>
    </w:rPr>
  </w:style>
  <w:style w:type="paragraph" w:customStyle="1" w:styleId="540">
    <w:name w:val="样式 样式 标题2 1.1 + 段前: 0 磅 段后: 0 磅 + 宋体 加粗"/>
    <w:basedOn w:val="541"/>
    <w:autoRedefine/>
    <w:qFormat/>
    <w:uiPriority w:val="0"/>
    <w:pPr>
      <w:tabs>
        <w:tab w:val="left" w:pos="315"/>
        <w:tab w:val="left" w:pos="567"/>
        <w:tab w:val="left" w:pos="630"/>
        <w:tab w:val="left" w:pos="840"/>
      </w:tabs>
      <w:ind w:left="567" w:hanging="567"/>
    </w:pPr>
    <w:rPr>
      <w:bCs/>
      <w:szCs w:val="28"/>
    </w:rPr>
  </w:style>
  <w:style w:type="paragraph" w:customStyle="1" w:styleId="541">
    <w:name w:val="样式 标题2 1.1 + 段前: 0 磅 段后: 0 磅"/>
    <w:basedOn w:val="1"/>
    <w:autoRedefine/>
    <w:qFormat/>
    <w:uiPriority w:val="0"/>
    <w:pPr>
      <w:keepNext/>
      <w:tabs>
        <w:tab w:val="left" w:pos="315"/>
        <w:tab w:val="left" w:pos="630"/>
        <w:tab w:val="left" w:pos="840"/>
      </w:tabs>
      <w:spacing w:line="480" w:lineRule="atLeast"/>
      <w:ind w:left="360" w:hanging="360" w:firstLineChars="0"/>
      <w:outlineLvl w:val="1"/>
    </w:pPr>
    <w:rPr>
      <w:rFonts w:ascii="Calibri" w:hAnsi="Calibri" w:cs="Times New Roman"/>
      <w:sz w:val="28"/>
      <w:szCs w:val="20"/>
    </w:rPr>
  </w:style>
  <w:style w:type="paragraph" w:customStyle="1" w:styleId="542">
    <w:name w:val="figure_anchor_0"/>
    <w:basedOn w:val="1"/>
    <w:autoRedefine/>
    <w:qFormat/>
    <w:uiPriority w:val="0"/>
    <w:pPr>
      <w:widowControl/>
      <w:adjustRightInd w:val="0"/>
      <w:snapToGrid w:val="0"/>
      <w:spacing w:before="100" w:beforeAutospacing="1" w:after="100" w:afterAutospacing="1" w:line="320" w:lineRule="exact"/>
      <w:ind w:firstLine="0" w:firstLineChars="0"/>
      <w:jc w:val="left"/>
      <w:textAlignment w:val="baseline"/>
    </w:pPr>
    <w:rPr>
      <w:rFonts w:hAnsi="宋体" w:cs="Times New Roman"/>
      <w:snapToGrid w:val="0"/>
      <w:kern w:val="0"/>
      <w:szCs w:val="21"/>
    </w:rPr>
  </w:style>
  <w:style w:type="paragraph" w:customStyle="1" w:styleId="543">
    <w:name w:val="样式 正文（首行缩进两字） + 宋体 小四 首行缩进:  0 厘米 段前: 11.15 磅 段后: 11.15 磅"/>
    <w:basedOn w:val="21"/>
    <w:autoRedefine/>
    <w:qFormat/>
    <w:uiPriority w:val="0"/>
    <w:pPr>
      <w:adjustRightInd w:val="0"/>
      <w:snapToGrid w:val="0"/>
      <w:spacing w:before="223" w:after="223" w:line="320" w:lineRule="exact"/>
      <w:ind w:left="200" w:leftChars="200" w:firstLine="0" w:firstLineChars="0"/>
      <w:textAlignment w:val="baseline"/>
    </w:pPr>
    <w:rPr>
      <w:rFonts w:ascii="宋体" w:hAnsi="宋体"/>
      <w:snapToGrid w:val="0"/>
      <w:kern w:val="11"/>
      <w:sz w:val="24"/>
      <w:szCs w:val="20"/>
    </w:rPr>
  </w:style>
  <w:style w:type="paragraph" w:customStyle="1" w:styleId="544">
    <w:name w:val="xl2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b/>
      <w:color w:val="008000"/>
      <w:kern w:val="0"/>
      <w:sz w:val="20"/>
      <w:szCs w:val="20"/>
    </w:rPr>
  </w:style>
  <w:style w:type="paragraph" w:customStyle="1" w:styleId="545">
    <w:name w:val="Default"/>
    <w:autoRedefine/>
    <w:qFormat/>
    <w:uiPriority w:val="0"/>
    <w:pPr>
      <w:widowControl w:val="0"/>
      <w:autoSpaceDE w:val="0"/>
      <w:autoSpaceDN w:val="0"/>
      <w:adjustRightInd w:val="0"/>
    </w:pPr>
    <w:rPr>
      <w:rFonts w:ascii="Univers" w:hAnsi="Calibri" w:eastAsia="Univers" w:cs="Univers"/>
      <w:color w:val="000000"/>
      <w:kern w:val="0"/>
      <w:sz w:val="24"/>
      <w:szCs w:val="24"/>
      <w:lang w:val="en-US" w:eastAsia="zh-CN" w:bidi="ar-SA"/>
    </w:rPr>
  </w:style>
  <w:style w:type="paragraph" w:customStyle="1" w:styleId="546">
    <w:name w:val="注"/>
    <w:basedOn w:val="35"/>
    <w:autoRedefine/>
    <w:qFormat/>
    <w:uiPriority w:val="0"/>
    <w:pPr>
      <w:keepNext/>
      <w:spacing w:after="0" w:line="522" w:lineRule="exact"/>
      <w:ind w:left="0" w:leftChars="0" w:firstLine="560"/>
    </w:pPr>
    <w:rPr>
      <w:rFonts w:hAnsi="宋体" w:cs="Times New Roman"/>
      <w:bCs/>
      <w:color w:val="000000"/>
      <w:kern w:val="21"/>
      <w:sz w:val="28"/>
      <w:szCs w:val="20"/>
    </w:rPr>
  </w:style>
  <w:style w:type="paragraph" w:customStyle="1" w:styleId="547">
    <w:name w:val="正文左侧缩进2字符"/>
    <w:basedOn w:val="1"/>
    <w:next w:val="1"/>
    <w:autoRedefine/>
    <w:qFormat/>
    <w:uiPriority w:val="0"/>
    <w:pPr>
      <w:tabs>
        <w:tab w:val="left" w:pos="902"/>
        <w:tab w:val="left" w:pos="1125"/>
      </w:tabs>
      <w:adjustRightInd w:val="0"/>
      <w:snapToGrid w:val="0"/>
      <w:ind w:left="1125" w:hanging="1125" w:firstLineChars="0"/>
      <w:textAlignment w:val="baseline"/>
    </w:pPr>
    <w:rPr>
      <w:rFonts w:hAnsi="宋体" w:cs="宋体"/>
      <w:snapToGrid w:val="0"/>
      <w:kern w:val="11"/>
      <w:szCs w:val="20"/>
    </w:rPr>
  </w:style>
  <w:style w:type="character" w:customStyle="1" w:styleId="548">
    <w:name w:val="正文文本缩进 字符1"/>
    <w:basedOn w:val="91"/>
    <w:link w:val="35"/>
    <w:autoRedefine/>
    <w:semiHidden/>
    <w:qFormat/>
    <w:uiPriority w:val="99"/>
    <w:rPr>
      <w:rFonts w:ascii="宋体" w:eastAsia="宋体"/>
      <w:sz w:val="24"/>
    </w:rPr>
  </w:style>
  <w:style w:type="character" w:customStyle="1" w:styleId="549">
    <w:name w:val="正文文本首行缩进 2 字符1"/>
    <w:basedOn w:val="548"/>
    <w:autoRedefine/>
    <w:semiHidden/>
    <w:qFormat/>
    <w:uiPriority w:val="99"/>
    <w:rPr>
      <w:rFonts w:ascii="宋体" w:eastAsia="宋体"/>
      <w:sz w:val="24"/>
    </w:rPr>
  </w:style>
  <w:style w:type="character" w:customStyle="1" w:styleId="550">
    <w:name w:val="签名 字符1"/>
    <w:basedOn w:val="91"/>
    <w:autoRedefine/>
    <w:semiHidden/>
    <w:qFormat/>
    <w:uiPriority w:val="99"/>
    <w:rPr>
      <w:rFonts w:ascii="宋体" w:eastAsia="宋体"/>
      <w:sz w:val="24"/>
    </w:rPr>
  </w:style>
  <w:style w:type="paragraph" w:customStyle="1" w:styleId="551">
    <w:name w:val="样式 标题 1 + 首行缩进:  2 字符 段前: 1 行 段后: 1 行"/>
    <w:basedOn w:val="2"/>
    <w:autoRedefine/>
    <w:qFormat/>
    <w:uiPriority w:val="0"/>
    <w:pPr>
      <w:spacing w:before="312" w:beforeLines="100" w:after="312" w:afterLines="100" w:line="240" w:lineRule="auto"/>
    </w:pPr>
    <w:rPr>
      <w:rFonts w:ascii="Calibri" w:hAnsi="Calibri" w:eastAsia="黑体" w:cs="Times New Roman"/>
      <w:b w:val="0"/>
      <w:bCs w:val="0"/>
      <w:sz w:val="28"/>
      <w:szCs w:val="20"/>
    </w:rPr>
  </w:style>
  <w:style w:type="paragraph" w:customStyle="1" w:styleId="552">
    <w:name w:val="样式 标题 2标题 1.1编号标题2 + Arial"/>
    <w:basedOn w:val="3"/>
    <w:autoRedefine/>
    <w:qFormat/>
    <w:uiPriority w:val="0"/>
    <w:pPr>
      <w:tabs>
        <w:tab w:val="left" w:pos="720"/>
        <w:tab w:val="left" w:pos="2520"/>
      </w:tabs>
      <w:adjustRightInd w:val="0"/>
      <w:textAlignment w:val="baseline"/>
    </w:pPr>
    <w:rPr>
      <w:rFonts w:hAnsi="宋体" w:cs="Times New Roman"/>
      <w:bCs w:val="0"/>
      <w:snapToGrid w:val="0"/>
      <w:kern w:val="4"/>
      <w:sz w:val="21"/>
      <w:szCs w:val="21"/>
    </w:rPr>
  </w:style>
  <w:style w:type="paragraph" w:customStyle="1" w:styleId="553">
    <w:name w:val="招标文件1）"/>
    <w:autoRedefine/>
    <w:qFormat/>
    <w:uiPriority w:val="0"/>
    <w:pPr>
      <w:numPr>
        <w:ilvl w:val="5"/>
        <w:numId w:val="30"/>
      </w:numPr>
      <w:spacing w:before="120" w:after="120" w:line="300" w:lineRule="auto"/>
      <w:outlineLvl w:val="5"/>
    </w:pPr>
    <w:rPr>
      <w:rFonts w:ascii="宋体" w:hAnsi="Calibri" w:eastAsia="宋体" w:cs="Times New Roman"/>
      <w:spacing w:val="10"/>
      <w:w w:val="95"/>
      <w:kern w:val="0"/>
      <w:sz w:val="21"/>
      <w:szCs w:val="20"/>
      <w:lang w:val="en-US" w:eastAsia="zh-CN" w:bidi="ar-SA"/>
    </w:rPr>
  </w:style>
  <w:style w:type="character" w:customStyle="1" w:styleId="554">
    <w:name w:val="称呼 字符1"/>
    <w:basedOn w:val="91"/>
    <w:autoRedefine/>
    <w:semiHidden/>
    <w:qFormat/>
    <w:uiPriority w:val="99"/>
    <w:rPr>
      <w:rFonts w:ascii="宋体" w:eastAsia="宋体"/>
      <w:sz w:val="24"/>
    </w:rPr>
  </w:style>
  <w:style w:type="paragraph" w:customStyle="1" w:styleId="555">
    <w:name w:val="正常文本 Char Char Char Char Char Char Char Char Char Char Char Char Char Char"/>
    <w:basedOn w:val="1"/>
    <w:autoRedefine/>
    <w:qFormat/>
    <w:uiPriority w:val="0"/>
    <w:pPr>
      <w:adjustRightInd w:val="0"/>
      <w:snapToGrid w:val="0"/>
      <w:spacing w:after="156" w:afterLines="50" w:line="320" w:lineRule="exact"/>
      <w:ind w:left="600" w:leftChars="600" w:firstLine="208" w:firstLineChars="208"/>
      <w:textAlignment w:val="baseline"/>
    </w:pPr>
    <w:rPr>
      <w:rFonts w:hAnsi="宋体" w:eastAsia="楷体_GB2312" w:cs="Times New Roman"/>
      <w:snapToGrid w:val="0"/>
      <w:kern w:val="11"/>
      <w:sz w:val="21"/>
      <w:szCs w:val="18"/>
    </w:rPr>
  </w:style>
  <w:style w:type="paragraph" w:customStyle="1" w:styleId="556">
    <w:name w:val="xl2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b/>
      <w:color w:val="00FF00"/>
      <w:kern w:val="0"/>
      <w:sz w:val="20"/>
      <w:szCs w:val="20"/>
    </w:rPr>
  </w:style>
  <w:style w:type="paragraph" w:customStyle="1" w:styleId="557">
    <w:name w:val="zz"/>
    <w:basedOn w:val="1"/>
    <w:autoRedefine/>
    <w:qFormat/>
    <w:uiPriority w:val="0"/>
    <w:pPr>
      <w:widowControl/>
      <w:spacing w:before="30" w:line="240" w:lineRule="auto"/>
      <w:ind w:firstLine="0" w:firstLineChars="0"/>
      <w:jc w:val="right"/>
    </w:pPr>
    <w:rPr>
      <w:rFonts w:ascii="华文仿宋" w:hAnsi="宋体" w:eastAsia="华文仿宋" w:cs="Times New Roman"/>
      <w:color w:val="000000"/>
      <w:kern w:val="0"/>
      <w:sz w:val="21"/>
      <w:szCs w:val="21"/>
    </w:rPr>
  </w:style>
  <w:style w:type="character" w:customStyle="1" w:styleId="558">
    <w:name w:val="文档结构图 字符1"/>
    <w:basedOn w:val="91"/>
    <w:autoRedefine/>
    <w:semiHidden/>
    <w:qFormat/>
    <w:uiPriority w:val="99"/>
    <w:rPr>
      <w:rFonts w:ascii="Microsoft YaHei UI" w:eastAsia="Microsoft YaHei UI"/>
      <w:sz w:val="18"/>
      <w:szCs w:val="18"/>
    </w:rPr>
  </w:style>
  <w:style w:type="paragraph" w:customStyle="1" w:styleId="559">
    <w:name w:val="标题311"/>
    <w:basedOn w:val="1"/>
    <w:autoRedefine/>
    <w:semiHidden/>
    <w:qFormat/>
    <w:uiPriority w:val="0"/>
    <w:pPr>
      <w:keepNext/>
      <w:spacing w:line="522" w:lineRule="exact"/>
      <w:ind w:firstLine="0" w:firstLineChars="0"/>
      <w:jc w:val="left"/>
    </w:pPr>
    <w:rPr>
      <w:rFonts w:hAnsi="宋体" w:cs="Times New Roman"/>
      <w:bCs/>
      <w:kern w:val="28"/>
      <w:sz w:val="28"/>
      <w:szCs w:val="20"/>
    </w:rPr>
  </w:style>
  <w:style w:type="paragraph" w:customStyle="1" w:styleId="560">
    <w:name w:val="样式 题注 + 居中"/>
    <w:basedOn w:val="22"/>
    <w:autoRedefine/>
    <w:qFormat/>
    <w:uiPriority w:val="0"/>
    <w:pPr>
      <w:jc w:val="center"/>
    </w:pPr>
    <w:rPr>
      <w:rFonts w:eastAsia="宋体" w:cs="宋体"/>
      <w:sz w:val="21"/>
    </w:rPr>
  </w:style>
  <w:style w:type="paragraph" w:customStyle="1" w:styleId="56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562">
    <w:name w:val="招标标题6"/>
    <w:basedOn w:val="563"/>
    <w:next w:val="527"/>
    <w:autoRedefine/>
    <w:qFormat/>
    <w:uiPriority w:val="0"/>
    <w:pPr>
      <w:tabs>
        <w:tab w:val="left" w:pos="425"/>
        <w:tab w:val="left" w:pos="709"/>
        <w:tab w:val="left" w:pos="992"/>
        <w:tab w:val="left" w:pos="1134"/>
        <w:tab w:val="left" w:pos="1140"/>
      </w:tabs>
      <w:ind w:left="1134" w:hanging="1134"/>
      <w:outlineLvl w:val="5"/>
    </w:pPr>
  </w:style>
  <w:style w:type="paragraph" w:customStyle="1" w:styleId="563">
    <w:name w:val="招标标题5"/>
    <w:basedOn w:val="564"/>
    <w:next w:val="527"/>
    <w:autoRedefine/>
    <w:qFormat/>
    <w:uiPriority w:val="0"/>
    <w:pPr>
      <w:tabs>
        <w:tab w:val="left" w:pos="425"/>
        <w:tab w:val="left" w:pos="709"/>
        <w:tab w:val="left" w:pos="992"/>
        <w:tab w:val="left" w:pos="1140"/>
      </w:tabs>
      <w:ind w:left="992" w:hanging="992"/>
      <w:outlineLvl w:val="4"/>
    </w:pPr>
  </w:style>
  <w:style w:type="paragraph" w:customStyle="1" w:styleId="564">
    <w:name w:val="招标标题4"/>
    <w:basedOn w:val="565"/>
    <w:next w:val="527"/>
    <w:autoRedefine/>
    <w:qFormat/>
    <w:uiPriority w:val="0"/>
    <w:pPr>
      <w:tabs>
        <w:tab w:val="left" w:pos="425"/>
        <w:tab w:val="left" w:pos="709"/>
        <w:tab w:val="left" w:pos="1140"/>
      </w:tabs>
      <w:spacing w:before="60"/>
      <w:ind w:left="1140" w:hanging="420"/>
      <w:outlineLvl w:val="3"/>
    </w:pPr>
    <w:rPr>
      <w:rFonts w:ascii="宋体" w:hAnsi="宋体"/>
      <w:lang w:val="zh-CN"/>
    </w:rPr>
  </w:style>
  <w:style w:type="paragraph" w:customStyle="1" w:styleId="565">
    <w:name w:val="招标标题3"/>
    <w:basedOn w:val="525"/>
    <w:next w:val="527"/>
    <w:autoRedefine/>
    <w:qFormat/>
    <w:uiPriority w:val="0"/>
    <w:pPr>
      <w:tabs>
        <w:tab w:val="left" w:pos="709"/>
        <w:tab w:val="clear" w:pos="777"/>
      </w:tabs>
      <w:ind w:left="709" w:hanging="709"/>
      <w:outlineLvl w:val="2"/>
    </w:pPr>
  </w:style>
  <w:style w:type="paragraph" w:customStyle="1" w:styleId="566">
    <w:name w:val="xl1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color w:val="FF0000"/>
      <w:kern w:val="0"/>
      <w:sz w:val="20"/>
      <w:szCs w:val="20"/>
    </w:rPr>
  </w:style>
  <w:style w:type="paragraph" w:customStyle="1" w:styleId="567">
    <w:name w:val="样式 标题 2 + (西文) 方正书宋简体 (中文) 方正黑体简体 非加粗 黑色 行距: 固定值 15 磅1"/>
    <w:basedOn w:val="3"/>
    <w:autoRedefine/>
    <w:qFormat/>
    <w:uiPriority w:val="0"/>
    <w:pPr>
      <w:spacing w:line="300" w:lineRule="exact"/>
      <w:jc w:val="left"/>
    </w:pPr>
    <w:rPr>
      <w:rFonts w:ascii="方正书宋简体" w:hAnsi="宋体" w:eastAsia="方正小标宋简体" w:cs="宋体"/>
      <w:b w:val="0"/>
      <w:bCs w:val="0"/>
      <w:color w:val="000000"/>
      <w:sz w:val="21"/>
      <w:szCs w:val="20"/>
    </w:rPr>
  </w:style>
  <w:style w:type="character" w:customStyle="1" w:styleId="568">
    <w:name w:val="批注框文本 字符1"/>
    <w:basedOn w:val="91"/>
    <w:autoRedefine/>
    <w:semiHidden/>
    <w:qFormat/>
    <w:uiPriority w:val="99"/>
    <w:rPr>
      <w:rFonts w:ascii="宋体" w:eastAsia="宋体"/>
      <w:sz w:val="18"/>
      <w:szCs w:val="18"/>
    </w:rPr>
  </w:style>
  <w:style w:type="paragraph" w:customStyle="1" w:styleId="569">
    <w:name w:val="表格内文"/>
    <w:basedOn w:val="1"/>
    <w:autoRedefine/>
    <w:qFormat/>
    <w:uiPriority w:val="0"/>
    <w:pPr>
      <w:overflowPunct w:val="0"/>
      <w:adjustRightInd w:val="0"/>
      <w:snapToGrid w:val="0"/>
      <w:spacing w:line="240" w:lineRule="atLeast"/>
      <w:ind w:firstLine="0" w:firstLineChars="0"/>
    </w:pPr>
    <w:rPr>
      <w:rFonts w:hAnsi="Calibri" w:cs="Times New Roman"/>
      <w:snapToGrid w:val="0"/>
      <w:kern w:val="0"/>
      <w:sz w:val="21"/>
      <w:szCs w:val="20"/>
    </w:rPr>
  </w:style>
  <w:style w:type="paragraph" w:customStyle="1" w:styleId="570">
    <w:name w:val="普通 (Web)"/>
    <w:basedOn w:val="1"/>
    <w:autoRedefine/>
    <w:semiHidden/>
    <w:qFormat/>
    <w:uiPriority w:val="0"/>
    <w:pPr>
      <w:widowControl/>
      <w:spacing w:before="100" w:beforeAutospacing="1" w:after="100" w:afterAutospacing="1" w:line="240" w:lineRule="auto"/>
      <w:ind w:firstLine="0" w:firstLineChars="0"/>
      <w:jc w:val="left"/>
    </w:pPr>
    <w:rPr>
      <w:rFonts w:ascii="Calibri" w:hAnsi="Calibri" w:cs="Times New Roman"/>
      <w:kern w:val="0"/>
      <w:szCs w:val="24"/>
      <w:lang w:val="en-GB" w:eastAsia="en-US"/>
    </w:rPr>
  </w:style>
  <w:style w:type="paragraph" w:customStyle="1" w:styleId="571">
    <w:name w:val="样式 样式 标题 2 + 段前: 0.5 行 段后: 0.5 行 + 两端对齐 段前: 0.5 行 段后: 0.5 行"/>
    <w:basedOn w:val="3"/>
    <w:next w:val="3"/>
    <w:autoRedefine/>
    <w:qFormat/>
    <w:uiPriority w:val="0"/>
    <w:pPr>
      <w:keepNext w:val="0"/>
      <w:keepLines w:val="0"/>
      <w:tabs>
        <w:tab w:val="left" w:pos="1260"/>
        <w:tab w:val="left" w:pos="4820"/>
      </w:tabs>
      <w:adjustRightInd w:val="0"/>
      <w:snapToGrid w:val="0"/>
      <w:spacing w:before="260" w:beforeLines="50" w:after="163" w:line="416" w:lineRule="auto"/>
      <w:ind w:left="1260" w:hanging="420"/>
    </w:pPr>
    <w:rPr>
      <w:rFonts w:ascii="Arial" w:hAnsi="Arial" w:cs="Times New Roman"/>
      <w:sz w:val="32"/>
    </w:rPr>
  </w:style>
  <w:style w:type="paragraph" w:customStyle="1" w:styleId="572">
    <w:name w:val="WW-表格内容"/>
    <w:basedOn w:val="1"/>
    <w:autoRedefine/>
    <w:qFormat/>
    <w:uiPriority w:val="0"/>
    <w:pPr>
      <w:suppressLineNumbers/>
      <w:suppressAutoHyphens/>
      <w:spacing w:line="240" w:lineRule="auto"/>
      <w:ind w:firstLine="0" w:firstLineChars="0"/>
    </w:pPr>
    <w:rPr>
      <w:rFonts w:ascii="Calibri" w:hAnsi="Calibri" w:cs="Times New Roman"/>
      <w:sz w:val="21"/>
      <w:szCs w:val="24"/>
    </w:rPr>
  </w:style>
  <w:style w:type="paragraph" w:customStyle="1" w:styleId="573">
    <w:name w:val="tableau"/>
    <w:basedOn w:val="1"/>
    <w:autoRedefine/>
    <w:qFormat/>
    <w:uiPriority w:val="0"/>
    <w:pPr>
      <w:widowControl/>
      <w:spacing w:before="20" w:after="20" w:line="240" w:lineRule="auto"/>
      <w:ind w:firstLine="0" w:firstLineChars="0"/>
      <w:jc w:val="center"/>
    </w:pPr>
    <w:rPr>
      <w:rFonts w:ascii="Arial" w:hAnsi="Arial" w:cs="Times New Roman"/>
      <w:kern w:val="0"/>
      <w:sz w:val="16"/>
      <w:szCs w:val="20"/>
      <w:lang w:val="en-GB"/>
    </w:rPr>
  </w:style>
  <w:style w:type="paragraph" w:customStyle="1" w:styleId="574">
    <w:name w:val="条文 1"/>
    <w:next w:val="1"/>
    <w:autoRedefine/>
    <w:qFormat/>
    <w:uiPriority w:val="0"/>
    <w:pPr>
      <w:tabs>
        <w:tab w:val="left" w:pos="1560"/>
      </w:tabs>
      <w:spacing w:line="310" w:lineRule="exact"/>
      <w:ind w:left="1560" w:hanging="420"/>
    </w:pPr>
    <w:rPr>
      <w:rFonts w:ascii="Calibri" w:hAnsi="Calibri" w:eastAsia="Tahoma" w:cs="Times New Roman"/>
      <w:kern w:val="0"/>
      <w:sz w:val="21"/>
      <w:szCs w:val="20"/>
      <w:lang w:val="en-US" w:eastAsia="zh-CN" w:bidi="ar-SA"/>
    </w:rPr>
  </w:style>
  <w:style w:type="character" w:customStyle="1" w:styleId="575">
    <w:name w:val="注释标题 字符1"/>
    <w:basedOn w:val="91"/>
    <w:autoRedefine/>
    <w:semiHidden/>
    <w:qFormat/>
    <w:uiPriority w:val="99"/>
    <w:rPr>
      <w:rFonts w:ascii="宋体" w:eastAsia="宋体"/>
      <w:sz w:val="24"/>
    </w:rPr>
  </w:style>
  <w:style w:type="paragraph" w:customStyle="1" w:styleId="576">
    <w:name w:val="深圳-正文"/>
    <w:basedOn w:val="1"/>
    <w:next w:val="1"/>
    <w:autoRedefine/>
    <w:qFormat/>
    <w:uiPriority w:val="0"/>
    <w:pPr>
      <w:snapToGrid w:val="0"/>
      <w:spacing w:afterLines="30"/>
      <w:ind w:firstLine="420"/>
    </w:pPr>
    <w:rPr>
      <w:rFonts w:ascii="Palatino" w:hAnsi="Palatino" w:cs="宋体"/>
      <w:sz w:val="21"/>
      <w:szCs w:val="20"/>
    </w:rPr>
  </w:style>
  <w:style w:type="paragraph" w:customStyle="1" w:styleId="577">
    <w:name w:val="默认段落字体 Para Char Char Char Char Char Char Char Char Char1 Char"/>
    <w:basedOn w:val="26"/>
    <w:autoRedefine/>
    <w:semiHidden/>
    <w:qFormat/>
    <w:uiPriority w:val="0"/>
    <w:pPr>
      <w:adjustRightInd w:val="0"/>
      <w:spacing w:line="436" w:lineRule="exact"/>
      <w:ind w:left="357"/>
      <w:jc w:val="left"/>
      <w:outlineLvl w:val="3"/>
    </w:pPr>
    <w:rPr>
      <w:b/>
      <w:kern w:val="0"/>
      <w:sz w:val="24"/>
      <w:shd w:val="clear" w:color="auto" w:fill="auto"/>
    </w:rPr>
  </w:style>
  <w:style w:type="paragraph" w:customStyle="1" w:styleId="578">
    <w:name w:val="TableText"/>
    <w:autoRedefine/>
    <w:semiHidden/>
    <w:qFormat/>
    <w:uiPriority w:val="0"/>
    <w:pPr>
      <w:spacing w:before="60"/>
      <w:ind w:left="57" w:right="57"/>
    </w:pPr>
    <w:rPr>
      <w:rFonts w:ascii="Arial" w:hAnsi="Arial" w:eastAsia="宋体" w:cs="Times New Roman"/>
      <w:kern w:val="0"/>
      <w:sz w:val="22"/>
      <w:szCs w:val="20"/>
      <w:lang w:val="en-US" w:eastAsia="en-US" w:bidi="ar-SA"/>
    </w:rPr>
  </w:style>
  <w:style w:type="paragraph" w:customStyle="1" w:styleId="579">
    <w:name w:val="Char3 Char Char Char Char Char Char Char Char1 Char1"/>
    <w:basedOn w:val="1"/>
    <w:autoRedefine/>
    <w:qFormat/>
    <w:uiPriority w:val="0"/>
    <w:pPr>
      <w:widowControl/>
      <w:adjustRightInd w:val="0"/>
      <w:snapToGrid w:val="0"/>
      <w:jc w:val="left"/>
    </w:pPr>
    <w:rPr>
      <w:kern w:val="0"/>
      <w:sz w:val="20"/>
      <w:szCs w:val="20"/>
      <w:lang w:eastAsia="en-US"/>
    </w:rPr>
  </w:style>
  <w:style w:type="character" w:customStyle="1" w:styleId="580">
    <w:name w:val="正文文本 2 字符1"/>
    <w:basedOn w:val="91"/>
    <w:autoRedefine/>
    <w:semiHidden/>
    <w:qFormat/>
    <w:uiPriority w:val="99"/>
    <w:rPr>
      <w:rFonts w:ascii="宋体" w:eastAsia="宋体"/>
      <w:sz w:val="24"/>
    </w:rPr>
  </w:style>
  <w:style w:type="paragraph" w:customStyle="1" w:styleId="581">
    <w:name w:val="标题102"/>
    <w:basedOn w:val="2"/>
    <w:autoRedefine/>
    <w:qFormat/>
    <w:uiPriority w:val="0"/>
    <w:pPr>
      <w:keepLines w:val="0"/>
      <w:tabs>
        <w:tab w:val="left" w:pos="0"/>
        <w:tab w:val="left" w:pos="253"/>
        <w:tab w:val="left" w:pos="580"/>
        <w:tab w:val="left" w:pos="759"/>
      </w:tabs>
      <w:adjustRightInd w:val="0"/>
      <w:snapToGrid w:val="0"/>
      <w:ind w:left="307" w:leftChars="400" w:firstLine="113"/>
      <w:jc w:val="left"/>
      <w:textAlignment w:val="baseline"/>
    </w:pPr>
    <w:rPr>
      <w:rFonts w:hAnsi="宋体" w:cs="Times New Roman"/>
      <w:bCs w:val="0"/>
      <w:snapToGrid w:val="0"/>
      <w:spacing w:val="-2"/>
      <w:szCs w:val="20"/>
    </w:rPr>
  </w:style>
  <w:style w:type="character" w:customStyle="1" w:styleId="582">
    <w:name w:val="信息标题 字符1"/>
    <w:basedOn w:val="91"/>
    <w:autoRedefine/>
    <w:semiHidden/>
    <w:qFormat/>
    <w:uiPriority w:val="99"/>
    <w:rPr>
      <w:rFonts w:asciiTheme="majorHAnsi" w:hAnsiTheme="majorHAnsi" w:eastAsiaTheme="majorEastAsia" w:cstheme="majorBidi"/>
      <w:sz w:val="24"/>
      <w:szCs w:val="24"/>
      <w:shd w:val="pct20" w:color="auto" w:fill="auto"/>
    </w:rPr>
  </w:style>
  <w:style w:type="paragraph" w:customStyle="1" w:styleId="583">
    <w:name w:val="样式13"/>
    <w:basedOn w:val="1"/>
    <w:autoRedefine/>
    <w:semiHidden/>
    <w:qFormat/>
    <w:uiPriority w:val="0"/>
    <w:pPr>
      <w:keepNext/>
      <w:numPr>
        <w:ilvl w:val="0"/>
        <w:numId w:val="31"/>
      </w:numPr>
      <w:ind w:firstLine="0" w:firstLineChars="0"/>
      <w:jc w:val="center"/>
    </w:pPr>
    <w:rPr>
      <w:rFonts w:ascii="Courier New" w:hAnsi="Calibri" w:eastAsia="Courier New" w:cs="Times New Roman"/>
      <w:b/>
      <w:bCs/>
      <w:kern w:val="28"/>
      <w:sz w:val="28"/>
      <w:szCs w:val="20"/>
    </w:rPr>
  </w:style>
  <w:style w:type="paragraph" w:customStyle="1" w:styleId="584">
    <w:name w:val="表1"/>
    <w:basedOn w:val="1"/>
    <w:autoRedefine/>
    <w:qFormat/>
    <w:uiPriority w:val="0"/>
    <w:pPr>
      <w:widowControl/>
      <w:wordWrap w:val="0"/>
      <w:adjustRightInd w:val="0"/>
      <w:snapToGrid w:val="0"/>
      <w:spacing w:line="240" w:lineRule="atLeast"/>
      <w:ind w:firstLine="0" w:firstLineChars="0"/>
      <w:jc w:val="left"/>
      <w:textAlignment w:val="center"/>
    </w:pPr>
    <w:rPr>
      <w:rFonts w:ascii="Tahoma" w:hAnsi="Calibri" w:cs="Times New Roman"/>
      <w:sz w:val="18"/>
      <w:szCs w:val="24"/>
    </w:rPr>
  </w:style>
  <w:style w:type="paragraph" w:customStyle="1" w:styleId="585">
    <w:name w:val="Char Char Char2"/>
    <w:basedOn w:val="1"/>
    <w:autoRedefine/>
    <w:qFormat/>
    <w:uiPriority w:val="0"/>
    <w:pPr>
      <w:tabs>
        <w:tab w:val="left" w:pos="360"/>
      </w:tabs>
      <w:spacing w:line="240" w:lineRule="auto"/>
      <w:ind w:firstLine="0" w:firstLineChars="0"/>
    </w:pPr>
    <w:rPr>
      <w:rFonts w:ascii="Calibri" w:hAnsi="Calibri" w:cs="Times New Roman"/>
      <w:szCs w:val="20"/>
    </w:rPr>
  </w:style>
  <w:style w:type="paragraph" w:customStyle="1" w:styleId="586">
    <w:name w:val="表头"/>
    <w:basedOn w:val="1"/>
    <w:autoRedefine/>
    <w:qFormat/>
    <w:uiPriority w:val="0"/>
    <w:pPr>
      <w:keepNext/>
      <w:keepLines/>
      <w:widowControl/>
      <w:suppressLineNumbers/>
      <w:tabs>
        <w:tab w:val="left" w:pos="480"/>
      </w:tabs>
      <w:suppressAutoHyphens/>
      <w:autoSpaceDE w:val="0"/>
      <w:autoSpaceDN w:val="0"/>
      <w:adjustRightInd w:val="0"/>
      <w:spacing w:line="240" w:lineRule="auto"/>
      <w:ind w:firstLine="0" w:firstLineChars="0"/>
      <w:jc w:val="center"/>
      <w:textAlignment w:val="bottom"/>
    </w:pPr>
    <w:rPr>
      <w:rFonts w:hAnsi="Calibri" w:cs="Times New Roman"/>
      <w:bCs/>
      <w:kern w:val="0"/>
      <w:sz w:val="21"/>
      <w:szCs w:val="20"/>
      <w14:shadow w14:blurRad="50800" w14:dist="38100" w14:dir="2700000" w14:sx="100000" w14:sy="100000" w14:kx="0" w14:ky="0" w14:algn="tl">
        <w14:srgbClr w14:val="000000">
          <w14:alpha w14:val="60000"/>
        </w14:srgbClr>
      </w14:shadow>
    </w:rPr>
  </w:style>
  <w:style w:type="paragraph" w:customStyle="1" w:styleId="587">
    <w:name w:val="xl7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Calibri" w:hAnsi="Calibri" w:cs="Times New Roman"/>
      <w:b/>
      <w:bCs/>
      <w:kern w:val="0"/>
      <w:sz w:val="20"/>
      <w:szCs w:val="20"/>
    </w:rPr>
  </w:style>
  <w:style w:type="paragraph" w:customStyle="1" w:styleId="588">
    <w:name w:val="样式3-16"/>
    <w:basedOn w:val="589"/>
    <w:autoRedefine/>
    <w:semiHidden/>
    <w:qFormat/>
    <w:uiPriority w:val="0"/>
    <w:pPr>
      <w:numPr>
        <w:ilvl w:val="0"/>
        <w:numId w:val="32"/>
      </w:numPr>
    </w:pPr>
  </w:style>
  <w:style w:type="paragraph" w:customStyle="1" w:styleId="589">
    <w:name w:val="样式3-15"/>
    <w:basedOn w:val="471"/>
    <w:autoRedefine/>
    <w:semiHidden/>
    <w:qFormat/>
    <w:uiPriority w:val="0"/>
    <w:pPr>
      <w:tabs>
        <w:tab w:val="clear" w:pos="1134"/>
      </w:tabs>
      <w:ind w:left="0" w:firstLine="0"/>
    </w:pPr>
  </w:style>
  <w:style w:type="paragraph" w:customStyle="1" w:styleId="590">
    <w:name w:val="文档正文"/>
    <w:basedOn w:val="1"/>
    <w:autoRedefine/>
    <w:qFormat/>
    <w:uiPriority w:val="0"/>
    <w:pPr>
      <w:adjustRightInd w:val="0"/>
      <w:spacing w:line="480" w:lineRule="atLeast"/>
      <w:ind w:firstLine="567" w:firstLineChars="0"/>
      <w:textAlignment w:val="baseline"/>
    </w:pPr>
    <w:rPr>
      <w:rFonts w:ascii="Courier New" w:hAnsi="Calibri" w:eastAsia="Courier New" w:cs="Times New Roman"/>
      <w:kern w:val="0"/>
      <w:sz w:val="28"/>
      <w:szCs w:val="20"/>
    </w:rPr>
  </w:style>
  <w:style w:type="paragraph" w:customStyle="1" w:styleId="591">
    <w:name w:val="投标—标题5"/>
    <w:basedOn w:val="592"/>
    <w:next w:val="1"/>
    <w:autoRedefine/>
    <w:qFormat/>
    <w:uiPriority w:val="0"/>
    <w:pPr>
      <w:tabs>
        <w:tab w:val="left" w:pos="425"/>
        <w:tab w:val="left" w:pos="567"/>
        <w:tab w:val="left" w:pos="709"/>
        <w:tab w:val="left" w:pos="851"/>
        <w:tab w:val="left" w:pos="964"/>
        <w:tab w:val="left" w:pos="992"/>
      </w:tabs>
      <w:ind w:left="864" w:hanging="864"/>
      <w:outlineLvl w:val="4"/>
    </w:pPr>
  </w:style>
  <w:style w:type="paragraph" w:customStyle="1" w:styleId="592">
    <w:name w:val="投标—标题4"/>
    <w:basedOn w:val="593"/>
    <w:next w:val="1"/>
    <w:autoRedefine/>
    <w:qFormat/>
    <w:uiPriority w:val="0"/>
    <w:pPr>
      <w:tabs>
        <w:tab w:val="left" w:pos="425"/>
        <w:tab w:val="left" w:pos="567"/>
        <w:tab w:val="left" w:pos="709"/>
        <w:tab w:val="left" w:pos="851"/>
        <w:tab w:val="left" w:pos="964"/>
      </w:tabs>
      <w:spacing w:before="60"/>
      <w:ind w:left="864" w:hanging="864"/>
      <w:outlineLvl w:val="3"/>
    </w:pPr>
    <w:rPr>
      <w:sz w:val="24"/>
      <w:lang w:val="zh-CN"/>
    </w:rPr>
  </w:style>
  <w:style w:type="paragraph" w:customStyle="1" w:styleId="593">
    <w:name w:val="投标—标题3"/>
    <w:basedOn w:val="594"/>
    <w:next w:val="1"/>
    <w:autoRedefine/>
    <w:qFormat/>
    <w:uiPriority w:val="0"/>
    <w:pPr>
      <w:tabs>
        <w:tab w:val="left" w:pos="425"/>
        <w:tab w:val="left" w:pos="567"/>
        <w:tab w:val="left" w:pos="709"/>
        <w:tab w:val="left" w:pos="964"/>
      </w:tabs>
      <w:ind w:left="964" w:hanging="964"/>
      <w:outlineLvl w:val="2"/>
    </w:pPr>
    <w:rPr>
      <w:sz w:val="28"/>
    </w:rPr>
  </w:style>
  <w:style w:type="paragraph" w:customStyle="1" w:styleId="594">
    <w:name w:val="投标—标题2"/>
    <w:basedOn w:val="595"/>
    <w:next w:val="1"/>
    <w:autoRedefine/>
    <w:qFormat/>
    <w:uiPriority w:val="0"/>
    <w:pPr>
      <w:keepNext w:val="0"/>
      <w:keepLines w:val="0"/>
      <w:tabs>
        <w:tab w:val="left" w:pos="425"/>
        <w:tab w:val="left" w:pos="567"/>
      </w:tabs>
      <w:adjustRightInd w:val="0"/>
      <w:spacing w:before="120" w:after="120"/>
      <w:ind w:left="567" w:hanging="567"/>
      <w:outlineLvl w:val="1"/>
    </w:pPr>
    <w:rPr>
      <w:sz w:val="30"/>
    </w:rPr>
  </w:style>
  <w:style w:type="paragraph" w:customStyle="1" w:styleId="595">
    <w:name w:val="投标—标题1"/>
    <w:basedOn w:val="2"/>
    <w:next w:val="1"/>
    <w:autoRedefine/>
    <w:qFormat/>
    <w:uiPriority w:val="0"/>
    <w:pPr>
      <w:tabs>
        <w:tab w:val="left" w:pos="425"/>
      </w:tabs>
      <w:spacing w:before="240" w:after="180" w:line="240" w:lineRule="auto"/>
      <w:ind w:left="432" w:hanging="432"/>
    </w:pPr>
    <w:rPr>
      <w:rFonts w:ascii="Calibri" w:hAnsi="Calibri" w:eastAsia="Tahoma" w:cs="Times New Roman"/>
      <w:b w:val="0"/>
      <w:bCs w:val="0"/>
      <w:sz w:val="32"/>
      <w:szCs w:val="20"/>
    </w:rPr>
  </w:style>
  <w:style w:type="paragraph" w:customStyle="1" w:styleId="596">
    <w:name w:val="xl10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597">
    <w:name w:val="样式20"/>
    <w:basedOn w:val="486"/>
    <w:autoRedefine/>
    <w:qFormat/>
    <w:uiPriority w:val="0"/>
    <w:pPr>
      <w:keepLines w:val="0"/>
      <w:widowControl w:val="0"/>
      <w:numPr>
        <w:ilvl w:val="0"/>
        <w:numId w:val="33"/>
      </w:numPr>
      <w:suppressLineNumbers w:val="0"/>
      <w:suppressAutoHyphens w:val="0"/>
      <w:jc w:val="left"/>
    </w:pPr>
    <w:rPr>
      <w:rFonts w:ascii="Times New Roman"/>
      <w:b/>
    </w:rPr>
  </w:style>
  <w:style w:type="paragraph" w:customStyle="1" w:styleId="598">
    <w:name w:val="xl1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b/>
      <w:color w:val="FF0000"/>
      <w:kern w:val="0"/>
      <w:sz w:val="20"/>
      <w:szCs w:val="20"/>
    </w:rPr>
  </w:style>
  <w:style w:type="paragraph" w:customStyle="1" w:styleId="599">
    <w:name w:val="列出段落3"/>
    <w:basedOn w:val="1"/>
    <w:autoRedefine/>
    <w:qFormat/>
    <w:uiPriority w:val="0"/>
    <w:pPr>
      <w:spacing w:line="240" w:lineRule="auto"/>
      <w:ind w:firstLine="420"/>
    </w:pPr>
    <w:rPr>
      <w:rFonts w:ascii="Calibri" w:hAnsi="Calibri" w:cs="Times New Roman"/>
      <w:sz w:val="21"/>
      <w:szCs w:val="24"/>
    </w:rPr>
  </w:style>
  <w:style w:type="paragraph" w:customStyle="1" w:styleId="600">
    <w:name w:val="xl10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601">
    <w:name w:val="标题5"/>
    <w:basedOn w:val="21"/>
    <w:next w:val="1"/>
    <w:autoRedefine/>
    <w:qFormat/>
    <w:uiPriority w:val="0"/>
    <w:pPr>
      <w:widowControl/>
      <w:tabs>
        <w:tab w:val="left" w:pos="567"/>
      </w:tabs>
      <w:adjustRightInd w:val="0"/>
      <w:snapToGrid w:val="0"/>
      <w:spacing w:after="156" w:afterLines="50" w:line="480" w:lineRule="exact"/>
      <w:ind w:left="567" w:hanging="454" w:firstLineChars="0"/>
      <w:textAlignment w:val="baseline"/>
    </w:pPr>
    <w:rPr>
      <w:rFonts w:ascii="宋体" w:hAnsi="宋体"/>
      <w:bCs/>
      <w:snapToGrid w:val="0"/>
      <w:color w:val="000000"/>
      <w:kern w:val="0"/>
      <w:sz w:val="24"/>
      <w:szCs w:val="20"/>
    </w:rPr>
  </w:style>
  <w:style w:type="paragraph" w:customStyle="1" w:styleId="602">
    <w:name w:val="样式 样式 正文（首行缩进两字） + 宋体 小四 首行缩进:  0 厘米 段前: 11.15 磅 段后: 11.15 磅 + 左..."/>
    <w:basedOn w:val="543"/>
    <w:autoRedefine/>
    <w:qFormat/>
    <w:uiPriority w:val="0"/>
  </w:style>
  <w:style w:type="paragraph" w:customStyle="1" w:styleId="603">
    <w:name w:val="Style Style Style Heading 1 + 宋体 12 pt Bold + Pattern: Clear (White..."/>
    <w:basedOn w:val="604"/>
    <w:next w:val="606"/>
    <w:autoRedefine/>
    <w:qFormat/>
    <w:uiPriority w:val="0"/>
    <w:pPr>
      <w:tabs>
        <w:tab w:val="left" w:pos="360"/>
        <w:tab w:val="left" w:pos="432"/>
      </w:tabs>
      <w:ind w:left="0" w:firstLine="0"/>
    </w:pPr>
    <w:rPr>
      <w:rFonts w:ascii="Arial" w:hAnsi="Arial"/>
      <w:bCs/>
    </w:rPr>
  </w:style>
  <w:style w:type="paragraph" w:customStyle="1" w:styleId="604">
    <w:name w:val="Style Style Heading 1 + 宋体 12 pt Bold + Pattern: Clear (White)"/>
    <w:basedOn w:val="605"/>
    <w:autoRedefine/>
    <w:qFormat/>
    <w:uiPriority w:val="0"/>
    <w:pPr>
      <w:tabs>
        <w:tab w:val="left" w:pos="360"/>
        <w:tab w:val="left" w:pos="432"/>
      </w:tabs>
      <w:spacing w:before="120" w:after="120"/>
    </w:pPr>
    <w:rPr>
      <w:b/>
      <w:sz w:val="24"/>
      <w:shd w:val="clear" w:color="auto" w:fill="FFFFFF"/>
    </w:rPr>
  </w:style>
  <w:style w:type="paragraph" w:customStyle="1" w:styleId="605">
    <w:name w:val="Style Heading 1 + 宋体 12 pt Bold"/>
    <w:basedOn w:val="1"/>
    <w:autoRedefine/>
    <w:qFormat/>
    <w:uiPriority w:val="0"/>
    <w:pPr>
      <w:tabs>
        <w:tab w:val="left" w:pos="360"/>
        <w:tab w:val="left" w:pos="432"/>
      </w:tabs>
      <w:adjustRightInd w:val="0"/>
      <w:snapToGrid w:val="0"/>
      <w:spacing w:line="320" w:lineRule="exact"/>
      <w:ind w:left="360" w:hanging="360" w:firstLineChars="0"/>
      <w:textAlignment w:val="baseline"/>
    </w:pPr>
    <w:rPr>
      <w:rFonts w:hAnsi="宋体" w:cs="Times New Roman"/>
      <w:snapToGrid w:val="0"/>
      <w:kern w:val="11"/>
      <w:sz w:val="21"/>
      <w:szCs w:val="21"/>
    </w:rPr>
  </w:style>
  <w:style w:type="paragraph" w:customStyle="1" w:styleId="606">
    <w:name w:val="1"/>
    <w:basedOn w:val="1"/>
    <w:autoRedefine/>
    <w:qFormat/>
    <w:uiPriority w:val="0"/>
    <w:pPr>
      <w:widowControl/>
      <w:spacing w:before="100" w:beforeAutospacing="1" w:after="100" w:afterAutospacing="1" w:line="240" w:lineRule="auto"/>
      <w:ind w:firstLine="0" w:firstLineChars="0"/>
      <w:jc w:val="left"/>
    </w:pPr>
    <w:rPr>
      <w:rFonts w:ascii="Arial Unicode MS" w:hAnsi="Arial Unicode MS" w:cs="宋体"/>
      <w:kern w:val="0"/>
      <w:szCs w:val="24"/>
    </w:rPr>
  </w:style>
  <w:style w:type="paragraph" w:customStyle="1" w:styleId="607">
    <w:name w:val="表文"/>
    <w:basedOn w:val="22"/>
    <w:autoRedefine/>
    <w:qFormat/>
    <w:uiPriority w:val="0"/>
    <w:pPr>
      <w:adjustRightInd w:val="0"/>
      <w:spacing w:line="320" w:lineRule="atLeast"/>
      <w:jc w:val="center"/>
      <w:textAlignment w:val="baseline"/>
    </w:pPr>
    <w:rPr>
      <w:rFonts w:eastAsia="宋体" w:cs="Times New Roman"/>
      <w:kern w:val="24"/>
      <w:sz w:val="21"/>
    </w:rPr>
  </w:style>
  <w:style w:type="paragraph" w:customStyle="1" w:styleId="608">
    <w:name w:val="Char2 Char Char Char Char Char Char"/>
    <w:basedOn w:val="1"/>
    <w:autoRedefine/>
    <w:qFormat/>
    <w:uiPriority w:val="0"/>
    <w:pPr>
      <w:adjustRightInd w:val="0"/>
      <w:ind w:firstLine="0" w:firstLineChars="0"/>
    </w:pPr>
    <w:rPr>
      <w:rFonts w:ascii="Calibri" w:hAnsi="Calibri" w:cs="Times New Roman"/>
      <w:kern w:val="0"/>
      <w:szCs w:val="20"/>
    </w:rPr>
  </w:style>
  <w:style w:type="paragraph" w:customStyle="1" w:styleId="609">
    <w:name w:val="Subhead 2"/>
    <w:basedOn w:val="610"/>
    <w:autoRedefine/>
    <w:qFormat/>
    <w:uiPriority w:val="0"/>
    <w:pPr>
      <w:pageBreakBefore w:val="0"/>
      <w:tabs>
        <w:tab w:val="left" w:pos="1134"/>
        <w:tab w:val="left" w:pos="2552"/>
      </w:tabs>
      <w:spacing w:before="340" w:line="360" w:lineRule="atLeast"/>
    </w:pPr>
    <w:rPr>
      <w:sz w:val="28"/>
    </w:rPr>
  </w:style>
  <w:style w:type="paragraph" w:customStyle="1" w:styleId="610">
    <w:name w:val="Subhead 1"/>
    <w:basedOn w:val="611"/>
    <w:autoRedefine/>
    <w:qFormat/>
    <w:uiPriority w:val="0"/>
    <w:pPr>
      <w:keepNext/>
      <w:widowControl/>
      <w:tabs>
        <w:tab w:val="left" w:pos="1134"/>
        <w:tab w:val="left" w:pos="2552"/>
      </w:tabs>
      <w:spacing w:before="510" w:after="0" w:line="420" w:lineRule="atLeast"/>
      <w:ind w:left="1134" w:hanging="1134"/>
    </w:pPr>
    <w:rPr>
      <w:sz w:val="32"/>
    </w:rPr>
  </w:style>
  <w:style w:type="paragraph" w:customStyle="1" w:styleId="611">
    <w:name w:val="Headline"/>
    <w:autoRedefine/>
    <w:qFormat/>
    <w:uiPriority w:val="0"/>
    <w:pPr>
      <w:pageBreakBefore/>
      <w:widowControl w:val="0"/>
      <w:tabs>
        <w:tab w:val="left" w:pos="2552"/>
      </w:tabs>
      <w:autoSpaceDE w:val="0"/>
      <w:autoSpaceDN w:val="0"/>
      <w:adjustRightInd w:val="0"/>
      <w:spacing w:before="400" w:after="400" w:line="900" w:lineRule="atLeast"/>
    </w:pPr>
    <w:rPr>
      <w:rFonts w:ascii="Arial" w:hAnsi="Arial" w:eastAsia="Tahoma" w:cs="Times New Roman"/>
      <w:b/>
      <w:kern w:val="0"/>
      <w:sz w:val="52"/>
      <w:szCs w:val="20"/>
      <w:lang w:val="en-US" w:eastAsia="zh-CN" w:bidi="ar-SA"/>
    </w:rPr>
  </w:style>
  <w:style w:type="paragraph" w:customStyle="1" w:styleId="612">
    <w:name w:val="标号"/>
    <w:basedOn w:val="1"/>
    <w:autoRedefine/>
    <w:semiHidden/>
    <w:qFormat/>
    <w:uiPriority w:val="0"/>
    <w:pPr>
      <w:keepNext/>
      <w:keepLines/>
      <w:widowControl/>
      <w:numPr>
        <w:ilvl w:val="0"/>
        <w:numId w:val="34"/>
      </w:numPr>
      <w:suppressLineNumbers/>
      <w:tabs>
        <w:tab w:val="clear" w:pos="1134"/>
      </w:tabs>
      <w:suppressAutoHyphens/>
      <w:ind w:left="0" w:firstLine="0" w:firstLineChars="0"/>
      <w:jc w:val="center"/>
    </w:pPr>
    <w:rPr>
      <w:rFonts w:ascii="Courier New" w:hAnsi="Calibri" w:eastAsia="Courier New" w:cs="Times New Roman"/>
      <w:b/>
      <w:bCs/>
      <w:kern w:val="32"/>
      <w:sz w:val="32"/>
      <w:szCs w:val="20"/>
    </w:rPr>
  </w:style>
  <w:style w:type="paragraph" w:customStyle="1" w:styleId="613">
    <w:name w:val="专用"/>
    <w:basedOn w:val="2"/>
    <w:autoRedefine/>
    <w:qFormat/>
    <w:uiPriority w:val="0"/>
    <w:pPr>
      <w:keepLines w:val="0"/>
      <w:widowControl/>
      <w:tabs>
        <w:tab w:val="left" w:pos="570"/>
      </w:tabs>
      <w:adjustRightInd w:val="0"/>
      <w:snapToGrid w:val="0"/>
      <w:spacing w:before="240" w:after="240"/>
      <w:ind w:left="860" w:hanging="420"/>
      <w:textAlignment w:val="baseline"/>
    </w:pPr>
    <w:rPr>
      <w:rFonts w:hAnsi="宋体" w:cs="Times New Roman"/>
      <w:snapToGrid w:val="0"/>
      <w:sz w:val="32"/>
      <w:szCs w:val="20"/>
    </w:rPr>
  </w:style>
  <w:style w:type="paragraph" w:customStyle="1" w:styleId="614">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8000"/>
      <w:kern w:val="0"/>
      <w:sz w:val="20"/>
      <w:szCs w:val="20"/>
    </w:rPr>
  </w:style>
  <w:style w:type="paragraph" w:customStyle="1" w:styleId="615">
    <w:name w:val="小标题"/>
    <w:basedOn w:val="1"/>
    <w:autoRedefine/>
    <w:qFormat/>
    <w:uiPriority w:val="0"/>
    <w:pPr>
      <w:tabs>
        <w:tab w:val="left" w:pos="425"/>
      </w:tabs>
      <w:spacing w:line="240" w:lineRule="auto"/>
      <w:ind w:left="425" w:hanging="425" w:firstLineChars="0"/>
    </w:pPr>
    <w:rPr>
      <w:rFonts w:ascii="Calibri" w:hAnsi="Calibri" w:cs="Times New Roman"/>
      <w:sz w:val="21"/>
      <w:szCs w:val="20"/>
    </w:rPr>
  </w:style>
  <w:style w:type="paragraph" w:customStyle="1" w:styleId="616">
    <w:name w:val="vierkant_n1"/>
    <w:autoRedefine/>
    <w:semiHidden/>
    <w:qFormat/>
    <w:uiPriority w:val="0"/>
    <w:pPr>
      <w:numPr>
        <w:ilvl w:val="0"/>
        <w:numId w:val="35"/>
      </w:numPr>
      <w:tabs>
        <w:tab w:val="left" w:pos="1418"/>
      </w:tabs>
      <w:jc w:val="both"/>
    </w:pPr>
    <w:rPr>
      <w:rFonts w:ascii="Arial" w:hAnsi="Arial" w:eastAsia="Times New Roman" w:cs="Times New Roman"/>
      <w:kern w:val="0"/>
      <w:sz w:val="22"/>
      <w:szCs w:val="20"/>
      <w:lang w:val="en-GB" w:eastAsia="en-US" w:bidi="ar-SA"/>
    </w:rPr>
  </w:style>
  <w:style w:type="paragraph" w:customStyle="1" w:styleId="617">
    <w:name w:val="p16"/>
    <w:basedOn w:val="1"/>
    <w:autoRedefine/>
    <w:qFormat/>
    <w:uiPriority w:val="0"/>
    <w:pPr>
      <w:widowControl/>
      <w:spacing w:line="240" w:lineRule="auto"/>
      <w:ind w:firstLine="420" w:firstLineChars="0"/>
    </w:pPr>
    <w:rPr>
      <w:rFonts w:ascii="Calibri" w:hAnsi="Calibri" w:cs="宋体"/>
      <w:kern w:val="0"/>
      <w:sz w:val="21"/>
      <w:szCs w:val="21"/>
    </w:rPr>
  </w:style>
  <w:style w:type="paragraph" w:customStyle="1" w:styleId="618">
    <w:name w:val="四号线第一级"/>
    <w:basedOn w:val="1"/>
    <w:autoRedefine/>
    <w:qFormat/>
    <w:uiPriority w:val="0"/>
    <w:pPr>
      <w:numPr>
        <w:ilvl w:val="3"/>
        <w:numId w:val="36"/>
      </w:numPr>
      <w:tabs>
        <w:tab w:val="clear" w:pos="845"/>
      </w:tabs>
      <w:spacing w:line="240" w:lineRule="auto"/>
      <w:ind w:left="57" w:firstLine="0" w:firstLineChars="0"/>
    </w:pPr>
    <w:rPr>
      <w:rFonts w:ascii="Calibri" w:hAnsi="Calibri" w:cs="Times New Roman"/>
      <w:sz w:val="21"/>
      <w:szCs w:val="24"/>
    </w:rPr>
  </w:style>
  <w:style w:type="paragraph" w:customStyle="1" w:styleId="619">
    <w:name w:val="zsh"/>
    <w:basedOn w:val="1"/>
    <w:autoRedefine/>
    <w:qFormat/>
    <w:uiPriority w:val="0"/>
    <w:pPr>
      <w:adjustRightInd w:val="0"/>
      <w:snapToGrid w:val="0"/>
      <w:spacing w:line="312" w:lineRule="atLeast"/>
      <w:ind w:firstLine="0" w:firstLineChars="0"/>
      <w:jc w:val="center"/>
      <w:textAlignment w:val="baseline"/>
    </w:pPr>
    <w:rPr>
      <w:rFonts w:hAnsi="宋体" w:cs="Times New Roman"/>
      <w:snapToGrid w:val="0"/>
      <w:kern w:val="0"/>
      <w:sz w:val="21"/>
      <w:szCs w:val="20"/>
    </w:rPr>
  </w:style>
  <w:style w:type="paragraph" w:customStyle="1" w:styleId="620">
    <w:name w:val="pa-27"/>
    <w:basedOn w:val="1"/>
    <w:autoRedefine/>
    <w:qFormat/>
    <w:uiPriority w:val="0"/>
    <w:pPr>
      <w:widowControl/>
      <w:spacing w:line="360" w:lineRule="atLeast"/>
      <w:ind w:firstLine="420" w:firstLineChars="0"/>
    </w:pPr>
    <w:rPr>
      <w:rFonts w:hAnsi="宋体" w:cs="宋体"/>
      <w:kern w:val="0"/>
      <w:szCs w:val="24"/>
    </w:rPr>
  </w:style>
  <w:style w:type="paragraph" w:customStyle="1" w:styleId="621">
    <w:name w:val="xl2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FF00"/>
      <w:kern w:val="0"/>
      <w:sz w:val="20"/>
      <w:szCs w:val="20"/>
    </w:rPr>
  </w:style>
  <w:style w:type="paragraph" w:customStyle="1" w:styleId="622">
    <w:name w:val="招标文件格式1"/>
    <w:basedOn w:val="1"/>
    <w:autoRedefine/>
    <w:qFormat/>
    <w:uiPriority w:val="0"/>
    <w:pPr>
      <w:pageBreakBefore/>
      <w:spacing w:before="120" w:after="120" w:line="480" w:lineRule="exact"/>
      <w:ind w:firstLine="0" w:firstLineChars="0"/>
      <w:jc w:val="left"/>
      <w:outlineLvl w:val="1"/>
    </w:pPr>
    <w:rPr>
      <w:rFonts w:hAnsi="Calibri" w:cs="Times New Roman"/>
      <w:b/>
      <w:spacing w:val="10"/>
      <w:w w:val="95"/>
      <w:kern w:val="0"/>
      <w:sz w:val="28"/>
      <w:szCs w:val="24"/>
    </w:rPr>
  </w:style>
  <w:style w:type="paragraph" w:customStyle="1" w:styleId="623">
    <w:name w:val="列表项目"/>
    <w:basedOn w:val="1"/>
    <w:autoRedefine/>
    <w:qFormat/>
    <w:uiPriority w:val="0"/>
    <w:pPr>
      <w:tabs>
        <w:tab w:val="left" w:pos="420"/>
        <w:tab w:val="left" w:pos="2440"/>
      </w:tabs>
      <w:spacing w:line="288" w:lineRule="auto"/>
      <w:ind w:left="2440" w:hanging="340" w:firstLineChars="0"/>
    </w:pPr>
    <w:rPr>
      <w:rFonts w:ascii="Calibri" w:hAnsi="Calibri" w:cs="Times New Roman"/>
      <w:szCs w:val="20"/>
    </w:rPr>
  </w:style>
  <w:style w:type="paragraph" w:customStyle="1" w:styleId="62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62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626">
    <w:name w:val="l9标题2"/>
    <w:basedOn w:val="1"/>
    <w:autoRedefine/>
    <w:qFormat/>
    <w:uiPriority w:val="0"/>
    <w:pPr>
      <w:adjustRightInd w:val="0"/>
      <w:snapToGrid w:val="0"/>
      <w:spacing w:before="312" w:beforeLines="100" w:after="156" w:afterLines="50"/>
      <w:ind w:firstLine="0" w:firstLineChars="0"/>
      <w:textAlignment w:val="baseline"/>
    </w:pPr>
    <w:rPr>
      <w:rFonts w:hAnsi="宋体" w:cs="Times New Roman"/>
      <w:b/>
      <w:bCs/>
      <w:snapToGrid w:val="0"/>
      <w:kern w:val="11"/>
      <w:szCs w:val="21"/>
    </w:rPr>
  </w:style>
  <w:style w:type="paragraph" w:customStyle="1" w:styleId="627">
    <w:name w:val="表头文字"/>
    <w:basedOn w:val="1"/>
    <w:autoRedefine/>
    <w:semiHidden/>
    <w:qFormat/>
    <w:uiPriority w:val="0"/>
    <w:pPr>
      <w:spacing w:line="300" w:lineRule="atLeast"/>
      <w:ind w:firstLine="0" w:firstLineChars="0"/>
      <w:jc w:val="center"/>
    </w:pPr>
    <w:rPr>
      <w:rFonts w:ascii="Calibri" w:hAnsi="Calibri" w:cs="Times New Roman"/>
      <w:sz w:val="20"/>
      <w:szCs w:val="21"/>
    </w:rPr>
  </w:style>
  <w:style w:type="paragraph" w:customStyle="1" w:styleId="628">
    <w:name w:val="样式3-33"/>
    <w:basedOn w:val="629"/>
    <w:autoRedefine/>
    <w:semiHidden/>
    <w:qFormat/>
    <w:uiPriority w:val="0"/>
    <w:pPr>
      <w:numPr>
        <w:ilvl w:val="1"/>
        <w:numId w:val="37"/>
      </w:numPr>
      <w:tabs>
        <w:tab w:val="left" w:pos="901"/>
        <w:tab w:val="left" w:pos="1134"/>
        <w:tab w:val="clear" w:pos="851"/>
      </w:tabs>
      <w:ind w:left="1134" w:hanging="567"/>
    </w:pPr>
  </w:style>
  <w:style w:type="paragraph" w:customStyle="1" w:styleId="629">
    <w:name w:val="样式3-12"/>
    <w:basedOn w:val="531"/>
    <w:autoRedefine/>
    <w:semiHidden/>
    <w:qFormat/>
    <w:uiPriority w:val="0"/>
    <w:pPr>
      <w:tabs>
        <w:tab w:val="left" w:pos="901"/>
        <w:tab w:val="left" w:pos="1134"/>
      </w:tabs>
      <w:ind w:left="1134" w:hanging="567"/>
    </w:pPr>
  </w:style>
  <w:style w:type="paragraph" w:customStyle="1" w:styleId="630">
    <w:name w:val="点项"/>
    <w:basedOn w:val="1"/>
    <w:autoRedefine/>
    <w:qFormat/>
    <w:uiPriority w:val="0"/>
    <w:pPr>
      <w:spacing w:line="240" w:lineRule="auto"/>
      <w:ind w:firstLine="0" w:firstLineChars="0"/>
    </w:pPr>
    <w:rPr>
      <w:rFonts w:ascii="Calibri" w:hAnsi="Calibri" w:cs="Times New Roman"/>
      <w:color w:val="FF0000"/>
      <w:sz w:val="21"/>
      <w:szCs w:val="20"/>
    </w:rPr>
  </w:style>
  <w:style w:type="paragraph" w:customStyle="1" w:styleId="631">
    <w:name w:val="标题211"/>
    <w:basedOn w:val="1"/>
    <w:autoRedefine/>
    <w:semiHidden/>
    <w:qFormat/>
    <w:uiPriority w:val="0"/>
    <w:pPr>
      <w:keepNext/>
      <w:tabs>
        <w:tab w:val="left" w:pos="851"/>
      </w:tabs>
      <w:ind w:left="851" w:hanging="851" w:firstLineChars="0"/>
    </w:pPr>
    <w:rPr>
      <w:rFonts w:hAnsi="宋体" w:cs="Times New Roman"/>
      <w:color w:val="000000"/>
      <w:kern w:val="28"/>
      <w:sz w:val="28"/>
      <w:szCs w:val="20"/>
    </w:rPr>
  </w:style>
  <w:style w:type="paragraph" w:customStyle="1" w:styleId="632">
    <w:name w:val="Char Char1 Char Char1"/>
    <w:basedOn w:val="1"/>
    <w:autoRedefine/>
    <w:semiHidden/>
    <w:qFormat/>
    <w:uiPriority w:val="0"/>
    <w:pPr>
      <w:keepNext/>
      <w:keepLines/>
      <w:widowControl/>
    </w:pPr>
    <w:rPr>
      <w:rFonts w:cs="Times New Roman"/>
      <w:szCs w:val="20"/>
    </w:rPr>
  </w:style>
  <w:style w:type="paragraph" w:customStyle="1" w:styleId="633">
    <w:name w:val="zClause6p0bL"/>
    <w:autoRedefine/>
    <w:semiHidden/>
    <w:qFormat/>
    <w:uiPriority w:val="0"/>
    <w:pPr>
      <w:pBdr>
        <w:bottom w:val="single" w:color="auto" w:sz="6" w:space="1"/>
      </w:pBdr>
    </w:pPr>
    <w:rPr>
      <w:rFonts w:ascii="Arial" w:hAnsi="Arial" w:eastAsia="宋体" w:cs="Times New Roman"/>
      <w:kern w:val="0"/>
      <w:sz w:val="12"/>
      <w:szCs w:val="20"/>
      <w:lang w:val="en-US" w:eastAsia="en-US" w:bidi="ar-SA"/>
    </w:rPr>
  </w:style>
  <w:style w:type="paragraph" w:customStyle="1" w:styleId="634">
    <w:name w:val="Char Char Char Char2"/>
    <w:basedOn w:val="26"/>
    <w:autoRedefine/>
    <w:qFormat/>
    <w:uiPriority w:val="0"/>
    <w:pPr>
      <w:adjustRightInd w:val="0"/>
      <w:spacing w:line="436" w:lineRule="exact"/>
      <w:ind w:left="357"/>
      <w:jc w:val="left"/>
      <w:outlineLvl w:val="3"/>
    </w:pPr>
    <w:rPr>
      <w:b/>
      <w:kern w:val="0"/>
      <w:sz w:val="24"/>
      <w:shd w:val="clear" w:color="auto" w:fill="auto"/>
    </w:rPr>
  </w:style>
  <w:style w:type="paragraph" w:customStyle="1" w:styleId="635">
    <w:name w:val="1.GF报告正文"/>
    <w:basedOn w:val="1"/>
    <w:autoRedefine/>
    <w:qFormat/>
    <w:uiPriority w:val="0"/>
    <w:pPr>
      <w:widowControl/>
      <w:spacing w:line="360" w:lineRule="atLeast"/>
      <w:ind w:firstLine="432" w:firstLineChars="0"/>
      <w:jc w:val="left"/>
    </w:pPr>
    <w:rPr>
      <w:rFonts w:hAnsi="方正书宋简体" w:cs="Times New Roman"/>
      <w:kern w:val="0"/>
      <w:sz w:val="21"/>
      <w:szCs w:val="20"/>
      <w:lang w:eastAsia="en-US"/>
    </w:rPr>
  </w:style>
  <w:style w:type="paragraph" w:customStyle="1" w:styleId="636">
    <w:name w:val="Body Text Indent 31"/>
    <w:basedOn w:val="1"/>
    <w:autoRedefine/>
    <w:qFormat/>
    <w:uiPriority w:val="0"/>
    <w:pPr>
      <w:autoSpaceDE w:val="0"/>
      <w:autoSpaceDN w:val="0"/>
      <w:adjustRightInd w:val="0"/>
      <w:snapToGrid w:val="0"/>
      <w:spacing w:line="320" w:lineRule="exact"/>
      <w:ind w:firstLine="525" w:firstLineChars="0"/>
      <w:textAlignment w:val="baseline"/>
    </w:pPr>
    <w:rPr>
      <w:rFonts w:hAnsi="宋体" w:cs="Times New Roman"/>
      <w:snapToGrid w:val="0"/>
      <w:kern w:val="11"/>
      <w:szCs w:val="20"/>
    </w:rPr>
  </w:style>
  <w:style w:type="paragraph" w:customStyle="1" w:styleId="637">
    <w:name w:val="样式1-1"/>
    <w:basedOn w:val="1"/>
    <w:autoRedefine/>
    <w:semiHidden/>
    <w:qFormat/>
    <w:uiPriority w:val="0"/>
    <w:pPr>
      <w:keepNext/>
      <w:keepLines/>
      <w:widowControl/>
      <w:numPr>
        <w:ilvl w:val="0"/>
        <w:numId w:val="38"/>
      </w:numPr>
      <w:suppressLineNumbers/>
      <w:suppressAutoHyphens/>
      <w:ind w:firstLine="0" w:firstLineChars="0"/>
      <w:jc w:val="left"/>
    </w:pPr>
    <w:rPr>
      <w:rFonts w:ascii="Calibri" w:hAnsi="Calibri" w:eastAsia="Courier New" w:cs="Times New Roman"/>
      <w:b/>
      <w:bCs/>
      <w:kern w:val="28"/>
      <w:sz w:val="28"/>
      <w:szCs w:val="20"/>
    </w:rPr>
  </w:style>
  <w:style w:type="paragraph" w:customStyle="1" w:styleId="638">
    <w:name w:val="char"/>
    <w:basedOn w:val="21"/>
    <w:autoRedefine/>
    <w:qFormat/>
    <w:uiPriority w:val="0"/>
    <w:pPr>
      <w:topLinePunct/>
      <w:adjustRightInd w:val="0"/>
      <w:snapToGrid w:val="0"/>
      <w:spacing w:line="320" w:lineRule="exact"/>
      <w:ind w:firstLine="0" w:firstLineChars="0"/>
      <w:textAlignment w:val="baseline"/>
      <w:outlineLvl w:val="0"/>
    </w:pPr>
    <w:rPr>
      <w:rFonts w:ascii="汉仪大宋简" w:hAnsi="宋体" w:eastAsia="汉仪大宋简"/>
      <w:b/>
      <w:bCs/>
      <w:snapToGrid w:val="0"/>
      <w:kern w:val="11"/>
      <w:sz w:val="22"/>
      <w:szCs w:val="22"/>
    </w:rPr>
  </w:style>
  <w:style w:type="paragraph" w:customStyle="1" w:styleId="639">
    <w:name w:val="font41"/>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640">
    <w:name w:val="样式31"/>
    <w:basedOn w:val="1"/>
    <w:autoRedefine/>
    <w:semiHidden/>
    <w:qFormat/>
    <w:uiPriority w:val="0"/>
    <w:pPr>
      <w:keepNext/>
      <w:ind w:firstLine="0" w:firstLineChars="0"/>
      <w:jc w:val="left"/>
      <w:outlineLvl w:val="2"/>
    </w:pPr>
    <w:rPr>
      <w:rFonts w:ascii="Calibri" w:hAnsi="宋体" w:eastAsia="Courier New" w:cs="Times New Roman"/>
      <w:b/>
      <w:kern w:val="28"/>
      <w:sz w:val="28"/>
      <w:szCs w:val="32"/>
    </w:rPr>
  </w:style>
  <w:style w:type="paragraph" w:customStyle="1" w:styleId="641">
    <w:name w:val="ind"/>
    <w:basedOn w:val="1"/>
    <w:autoRedefine/>
    <w:semiHidden/>
    <w:qFormat/>
    <w:uiPriority w:val="0"/>
    <w:pPr>
      <w:widowControl/>
      <w:tabs>
        <w:tab w:val="left" w:pos="2977"/>
      </w:tabs>
      <w:spacing w:before="40"/>
      <w:ind w:left="2977" w:right="397" w:hanging="851" w:firstLineChars="0"/>
      <w:jc w:val="left"/>
    </w:pPr>
    <w:rPr>
      <w:rFonts w:ascii="Arial" w:hAnsi="Arial" w:cs="Times New Roman"/>
      <w:kern w:val="0"/>
      <w:sz w:val="22"/>
      <w:szCs w:val="20"/>
      <w:lang w:val="nl-NL"/>
    </w:rPr>
  </w:style>
  <w:style w:type="paragraph" w:customStyle="1" w:styleId="642">
    <w:name w:val="Table Col Heading"/>
    <w:basedOn w:val="643"/>
    <w:autoRedefine/>
    <w:qFormat/>
    <w:uiPriority w:val="0"/>
    <w:rPr>
      <w:b/>
    </w:rPr>
  </w:style>
  <w:style w:type="paragraph" w:customStyle="1" w:styleId="643">
    <w:name w:val="Table Cell"/>
    <w:basedOn w:val="1"/>
    <w:autoRedefine/>
    <w:qFormat/>
    <w:uiPriority w:val="0"/>
    <w:pPr>
      <w:keepLines/>
      <w:widowControl/>
      <w:suppressAutoHyphens/>
      <w:spacing w:before="60" w:after="60" w:line="240" w:lineRule="auto"/>
      <w:ind w:right="113" w:firstLine="0" w:firstLineChars="0"/>
      <w:jc w:val="left"/>
    </w:pPr>
    <w:rPr>
      <w:rFonts w:ascii="Calibri" w:hAnsi="Calibri" w:cs="Times New Roman"/>
      <w:kern w:val="0"/>
      <w:sz w:val="20"/>
      <w:szCs w:val="20"/>
      <w:lang w:val="en-AU" w:eastAsia="en-US"/>
    </w:rPr>
  </w:style>
  <w:style w:type="paragraph" w:customStyle="1" w:styleId="644">
    <w:name w:val="xl2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FF6600"/>
      <w:kern w:val="0"/>
      <w:sz w:val="20"/>
      <w:szCs w:val="20"/>
    </w:rPr>
  </w:style>
  <w:style w:type="paragraph" w:customStyle="1" w:styleId="645">
    <w:name w:val="样式 宋体 行距: 1.5 倍行距"/>
    <w:basedOn w:val="1"/>
    <w:autoRedefine/>
    <w:qFormat/>
    <w:uiPriority w:val="0"/>
    <w:pPr>
      <w:spacing w:line="240" w:lineRule="auto"/>
      <w:ind w:firstLine="0" w:firstLineChars="0"/>
    </w:pPr>
    <w:rPr>
      <w:rFonts w:hAnsi="宋体" w:cs="Times New Roman"/>
      <w:sz w:val="21"/>
      <w:szCs w:val="20"/>
    </w:rPr>
  </w:style>
  <w:style w:type="paragraph" w:customStyle="1" w:styleId="646">
    <w:name w:val="节一"/>
    <w:basedOn w:val="3"/>
    <w:autoRedefine/>
    <w:qFormat/>
    <w:uiPriority w:val="0"/>
    <w:pPr>
      <w:keepNext w:val="0"/>
      <w:keepLines w:val="0"/>
      <w:autoSpaceDE w:val="0"/>
      <w:autoSpaceDN w:val="0"/>
      <w:adjustRightInd w:val="0"/>
      <w:snapToGrid w:val="0"/>
      <w:jc w:val="center"/>
    </w:pPr>
    <w:rPr>
      <w:rFonts w:hAnsi="宋体" w:cs="Times New Roman"/>
      <w:bCs w:val="0"/>
      <w:spacing w:val="1"/>
      <w:w w:val="99"/>
      <w:kern w:val="0"/>
      <w:sz w:val="32"/>
    </w:rPr>
  </w:style>
  <w:style w:type="paragraph" w:customStyle="1" w:styleId="647">
    <w:name w:val="标题6"/>
    <w:basedOn w:val="7"/>
    <w:autoRedefine/>
    <w:semiHidden/>
    <w:qFormat/>
    <w:uiPriority w:val="0"/>
    <w:pPr>
      <w:numPr>
        <w:ilvl w:val="0"/>
        <w:numId w:val="0"/>
      </w:numPr>
      <w:tabs>
        <w:tab w:val="right" w:leader="dot" w:pos="9061"/>
      </w:tabs>
      <w:spacing w:before="240" w:after="64" w:line="319" w:lineRule="auto"/>
      <w:jc w:val="center"/>
    </w:pPr>
    <w:rPr>
      <w:b/>
      <w:sz w:val="21"/>
    </w:rPr>
  </w:style>
  <w:style w:type="paragraph" w:customStyle="1" w:styleId="648">
    <w:name w:val="样式 列表框 Char Char Char Char Char + 右侧:  -0.05 字符 段后: 0.5 行"/>
    <w:basedOn w:val="649"/>
    <w:autoRedefine/>
    <w:qFormat/>
    <w:uiPriority w:val="0"/>
    <w:pPr>
      <w:tabs>
        <w:tab w:val="left" w:pos="375"/>
        <w:tab w:val="left" w:pos="450"/>
        <w:tab w:val="left" w:pos="874"/>
      </w:tabs>
      <w:ind w:left="0" w:firstLine="0"/>
    </w:pPr>
    <w:rPr>
      <w:szCs w:val="20"/>
    </w:rPr>
  </w:style>
  <w:style w:type="paragraph" w:customStyle="1" w:styleId="649">
    <w:name w:val="列表框 Char Char Char Char Char"/>
    <w:basedOn w:val="555"/>
    <w:next w:val="555"/>
    <w:autoRedefine/>
    <w:qFormat/>
    <w:uiPriority w:val="0"/>
    <w:pPr>
      <w:tabs>
        <w:tab w:val="left" w:pos="450"/>
        <w:tab w:val="left" w:pos="874"/>
      </w:tabs>
      <w:ind w:left="874" w:leftChars="0" w:right="-5" w:rightChars="-5" w:hanging="420" w:firstLineChars="0"/>
    </w:pPr>
    <w:rPr>
      <w:rFonts w:ascii="Times New Roman" w:hAnsi="Times New Roman"/>
      <w:szCs w:val="21"/>
    </w:rPr>
  </w:style>
  <w:style w:type="paragraph" w:customStyle="1" w:styleId="650">
    <w:name w:val="CM44"/>
    <w:basedOn w:val="545"/>
    <w:next w:val="545"/>
    <w:autoRedefine/>
    <w:qFormat/>
    <w:uiPriority w:val="0"/>
    <w:pPr>
      <w:spacing w:after="185"/>
    </w:pPr>
    <w:rPr>
      <w:rFonts w:ascii="宋体" w:eastAsia="宋体" w:cs="Times New Roman"/>
      <w:color w:val="auto"/>
    </w:rPr>
  </w:style>
  <w:style w:type="paragraph" w:customStyle="1" w:styleId="651">
    <w:name w:val="Plain Text1"/>
    <w:basedOn w:val="1"/>
    <w:autoRedefine/>
    <w:qFormat/>
    <w:uiPriority w:val="0"/>
    <w:pPr>
      <w:adjustRightInd w:val="0"/>
      <w:spacing w:line="312" w:lineRule="atLeast"/>
      <w:ind w:firstLine="0" w:firstLineChars="0"/>
      <w:textAlignment w:val="baseline"/>
    </w:pPr>
    <w:rPr>
      <w:rFonts w:hAnsi="ˎ̥" w:cs="Times New Roman"/>
      <w:kern w:val="0"/>
      <w:sz w:val="28"/>
      <w:szCs w:val="20"/>
    </w:rPr>
  </w:style>
  <w:style w:type="paragraph" w:customStyle="1" w:styleId="652">
    <w:name w:val="列表框1 Char"/>
    <w:basedOn w:val="1"/>
    <w:next w:val="1"/>
    <w:autoRedefine/>
    <w:qFormat/>
    <w:uiPriority w:val="0"/>
    <w:pPr>
      <w:numPr>
        <w:ilvl w:val="0"/>
        <w:numId w:val="39"/>
      </w:numPr>
      <w:tabs>
        <w:tab w:val="left" w:pos="2018"/>
        <w:tab w:val="left" w:pos="2086"/>
      </w:tabs>
      <w:adjustRightInd w:val="0"/>
      <w:snapToGrid w:val="0"/>
      <w:spacing w:afterLines="50" w:line="320" w:lineRule="exact"/>
      <w:ind w:left="2031" w:leftChars="665" w:hanging="435" w:hangingChars="189"/>
      <w:jc w:val="left"/>
    </w:pPr>
    <w:rPr>
      <w:rFonts w:ascii="Arial" w:hAnsi="Arial" w:eastAsia="Calibri" w:cs="Arial"/>
      <w:spacing w:val="10"/>
      <w:sz w:val="21"/>
      <w:szCs w:val="24"/>
    </w:rPr>
  </w:style>
  <w:style w:type="paragraph" w:customStyle="1" w:styleId="653">
    <w:name w:val="xl2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8000"/>
      <w:kern w:val="0"/>
      <w:sz w:val="20"/>
      <w:szCs w:val="20"/>
    </w:rPr>
  </w:style>
  <w:style w:type="paragraph" w:customStyle="1" w:styleId="654">
    <w:name w:val="xl1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00FF"/>
      <w:kern w:val="0"/>
      <w:sz w:val="20"/>
      <w:szCs w:val="20"/>
    </w:rPr>
  </w:style>
  <w:style w:type="paragraph" w:customStyle="1" w:styleId="655">
    <w:name w:val="二级标题"/>
    <w:basedOn w:val="3"/>
    <w:autoRedefine/>
    <w:qFormat/>
    <w:uiPriority w:val="0"/>
    <w:pPr>
      <w:tabs>
        <w:tab w:val="left" w:pos="6840"/>
      </w:tabs>
      <w:topLinePunct/>
      <w:autoSpaceDE w:val="0"/>
      <w:autoSpaceDN w:val="0"/>
      <w:adjustRightInd w:val="0"/>
      <w:snapToGrid w:val="0"/>
      <w:spacing w:before="312" w:beforeLines="100" w:after="156" w:afterLines="50" w:line="320" w:lineRule="exact"/>
      <w:ind w:firstLine="200" w:firstLineChars="200"/>
      <w:textAlignment w:val="baseline"/>
    </w:pPr>
    <w:rPr>
      <w:rFonts w:ascii="Arial" w:hAnsi="Arial" w:cs="Arial"/>
      <w:snapToGrid w:val="0"/>
      <w:kern w:val="0"/>
      <w:szCs w:val="24"/>
    </w:rPr>
  </w:style>
  <w:style w:type="paragraph" w:customStyle="1" w:styleId="656">
    <w:name w:val="样式 首行缩进:  1.75 字符"/>
    <w:basedOn w:val="1"/>
    <w:autoRedefine/>
    <w:qFormat/>
    <w:uiPriority w:val="0"/>
    <w:pPr>
      <w:adjustRightInd w:val="0"/>
      <w:snapToGrid w:val="0"/>
      <w:ind w:firstLine="420" w:firstLineChars="0"/>
    </w:pPr>
    <w:rPr>
      <w:rFonts w:ascii="Calibri" w:hAnsi="Calibri" w:cs="宋体"/>
      <w:szCs w:val="20"/>
    </w:rPr>
  </w:style>
  <w:style w:type="paragraph" w:customStyle="1" w:styleId="657">
    <w:name w:val="批注框文本 Char Char"/>
    <w:basedOn w:val="1"/>
    <w:autoRedefine/>
    <w:qFormat/>
    <w:uiPriority w:val="0"/>
    <w:pPr>
      <w:spacing w:line="240" w:lineRule="auto"/>
    </w:pPr>
    <w:rPr>
      <w:rFonts w:ascii="Calibri" w:hAnsi="Calibri" w:cs="Times New Roman"/>
      <w:kern w:val="0"/>
      <w:sz w:val="18"/>
      <w:szCs w:val="20"/>
    </w:rPr>
  </w:style>
  <w:style w:type="paragraph" w:customStyle="1" w:styleId="658">
    <w:name w:val="章"/>
    <w:basedOn w:val="1"/>
    <w:autoRedefine/>
    <w:semiHidden/>
    <w:qFormat/>
    <w:uiPriority w:val="0"/>
    <w:pPr>
      <w:adjustRightInd w:val="0"/>
      <w:spacing w:before="120" w:after="240" w:line="240" w:lineRule="auto"/>
      <w:ind w:firstLine="0" w:firstLineChars="0"/>
      <w:jc w:val="center"/>
      <w:textAlignment w:val="baseline"/>
    </w:pPr>
    <w:rPr>
      <w:rFonts w:hAnsi="Calibri" w:cs="Times New Roman"/>
      <w:b/>
      <w:spacing w:val="5"/>
      <w:kern w:val="0"/>
      <w:sz w:val="28"/>
      <w:szCs w:val="20"/>
    </w:rPr>
  </w:style>
  <w:style w:type="paragraph" w:customStyle="1" w:styleId="659">
    <w:name w:val="wang正文"/>
    <w:basedOn w:val="1"/>
    <w:autoRedefine/>
    <w:qFormat/>
    <w:uiPriority w:val="0"/>
    <w:pPr>
      <w:tabs>
        <w:tab w:val="left" w:pos="6840"/>
      </w:tabs>
      <w:topLinePunct/>
      <w:adjustRightInd w:val="0"/>
      <w:snapToGrid w:val="0"/>
      <w:spacing w:line="320" w:lineRule="exact"/>
      <w:ind w:firstLine="420" w:firstLineChars="0"/>
      <w:textAlignment w:val="baseline"/>
    </w:pPr>
    <w:rPr>
      <w:rFonts w:hAnsi="宋体" w:cs="Times New Roman"/>
      <w:snapToGrid w:val="0"/>
      <w:kern w:val="0"/>
      <w:sz w:val="21"/>
      <w:szCs w:val="21"/>
    </w:rPr>
  </w:style>
  <w:style w:type="paragraph" w:customStyle="1" w:styleId="660">
    <w:name w:val="字元 字元 Char Char Char Char Char Char Char5"/>
    <w:basedOn w:val="1"/>
    <w:autoRedefine/>
    <w:qFormat/>
    <w:uiPriority w:val="0"/>
    <w:pPr>
      <w:spacing w:line="240" w:lineRule="auto"/>
      <w:ind w:firstLine="0" w:firstLineChars="0"/>
    </w:pPr>
    <w:rPr>
      <w:rFonts w:cs="Courier New"/>
      <w:szCs w:val="20"/>
    </w:rPr>
  </w:style>
  <w:style w:type="paragraph" w:customStyle="1" w:styleId="661">
    <w:name w:val="第四级 1.1 X"/>
    <w:basedOn w:val="1"/>
    <w:autoRedefine/>
    <w:qFormat/>
    <w:uiPriority w:val="0"/>
    <w:pPr>
      <w:spacing w:line="500" w:lineRule="exact"/>
      <w:ind w:firstLine="0" w:firstLineChars="0"/>
    </w:pPr>
    <w:rPr>
      <w:rFonts w:hAnsi="宋体" w:cs="Times New Roman"/>
      <w:b/>
      <w:bCs/>
      <w:sz w:val="28"/>
      <w:szCs w:val="24"/>
    </w:rPr>
  </w:style>
  <w:style w:type="paragraph" w:customStyle="1" w:styleId="662">
    <w:name w:val="BT3"/>
    <w:basedOn w:val="4"/>
    <w:autoRedefine/>
    <w:qFormat/>
    <w:uiPriority w:val="0"/>
    <w:pPr>
      <w:adjustRightInd w:val="0"/>
      <w:snapToGrid w:val="0"/>
      <w:spacing w:before="260" w:after="260" w:line="440" w:lineRule="exact"/>
      <w:ind w:firstLine="0" w:firstLineChars="0"/>
      <w:jc w:val="center"/>
    </w:pPr>
    <w:rPr>
      <w:rFonts w:ascii="Courier New" w:hAnsi="宋体" w:eastAsia="Courier New" w:cs="Times New Roman"/>
      <w:bCs w:val="0"/>
      <w:color w:val="000000"/>
      <w:sz w:val="32"/>
    </w:rPr>
  </w:style>
  <w:style w:type="paragraph" w:customStyle="1" w:styleId="663">
    <w:name w:val="xl18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left"/>
      <w:textAlignment w:val="center"/>
    </w:pPr>
    <w:rPr>
      <w:rFonts w:hAnsi="宋体" w:cs="Times New Roman"/>
      <w:color w:val="0000FF"/>
      <w:kern w:val="0"/>
      <w:sz w:val="20"/>
      <w:szCs w:val="20"/>
    </w:rPr>
  </w:style>
  <w:style w:type="paragraph" w:customStyle="1" w:styleId="664">
    <w:name w:val="retrait3"/>
    <w:basedOn w:val="1"/>
    <w:autoRedefine/>
    <w:qFormat/>
    <w:uiPriority w:val="0"/>
    <w:pPr>
      <w:widowControl/>
      <w:spacing w:before="20" w:after="20" w:line="240" w:lineRule="auto"/>
      <w:ind w:left="851" w:firstLine="0" w:firstLineChars="0"/>
      <w:jc w:val="left"/>
    </w:pPr>
    <w:rPr>
      <w:rFonts w:ascii="Arial" w:hAnsi="Arial" w:cs="Times New Roman"/>
      <w:kern w:val="0"/>
      <w:szCs w:val="20"/>
      <w:lang w:val="en-GB"/>
    </w:rPr>
  </w:style>
  <w:style w:type="paragraph" w:customStyle="1" w:styleId="665">
    <w:name w:val="xl10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666">
    <w:name w:val="xl2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008000"/>
      <w:kern w:val="0"/>
      <w:sz w:val="20"/>
      <w:szCs w:val="20"/>
    </w:rPr>
  </w:style>
  <w:style w:type="paragraph" w:customStyle="1" w:styleId="667">
    <w:name w:val="Char Char1 Char Char Char Char Char Char Char Char Char Char Char1"/>
    <w:basedOn w:val="1"/>
    <w:autoRedefine/>
    <w:qFormat/>
    <w:uiPriority w:val="0"/>
    <w:pPr>
      <w:widowControl/>
      <w:spacing w:after="160" w:line="240" w:lineRule="exact"/>
      <w:ind w:firstLine="0" w:firstLineChars="0"/>
      <w:jc w:val="left"/>
    </w:pPr>
    <w:rPr>
      <w:rFonts w:ascii="Helvetica" w:hAnsi="Helvetica" w:cs="Times New Roman"/>
      <w:kern w:val="0"/>
      <w:sz w:val="20"/>
      <w:szCs w:val="20"/>
      <w:lang w:eastAsia="en-US"/>
    </w:rPr>
  </w:style>
  <w:style w:type="paragraph" w:customStyle="1" w:styleId="668">
    <w:name w:val="样式 标题 3 + 首行缩进:  2 字符"/>
    <w:basedOn w:val="4"/>
    <w:autoRedefine/>
    <w:qFormat/>
    <w:uiPriority w:val="0"/>
    <w:pPr>
      <w:keepNext w:val="0"/>
      <w:keepLines w:val="0"/>
      <w:adjustRightInd w:val="0"/>
      <w:snapToGrid w:val="0"/>
      <w:ind w:left="1799" w:firstLine="522"/>
    </w:pPr>
    <w:rPr>
      <w:rFonts w:ascii="Times New Roman" w:hAnsi="Calibri" w:eastAsia="Tahoma" w:cs="宋体"/>
      <w:sz w:val="28"/>
      <w:szCs w:val="20"/>
    </w:rPr>
  </w:style>
  <w:style w:type="paragraph" w:customStyle="1" w:styleId="669">
    <w:name w:val="样式1"/>
    <w:basedOn w:val="1"/>
    <w:autoRedefine/>
    <w:qFormat/>
    <w:uiPriority w:val="0"/>
    <w:pPr>
      <w:spacing w:before="120" w:after="120" w:line="300" w:lineRule="auto"/>
      <w:ind w:firstLine="0" w:firstLineChars="0"/>
    </w:pPr>
    <w:rPr>
      <w:rFonts w:hAnsi="宋体" w:cs="Times New Roman"/>
      <w:b/>
      <w:szCs w:val="20"/>
    </w:rPr>
  </w:style>
  <w:style w:type="paragraph" w:customStyle="1" w:styleId="670">
    <w:name w:val="5级"/>
    <w:basedOn w:val="1"/>
    <w:autoRedefine/>
    <w:qFormat/>
    <w:uiPriority w:val="0"/>
    <w:pPr>
      <w:adjustRightInd w:val="0"/>
      <w:spacing w:line="520" w:lineRule="exact"/>
      <w:ind w:firstLine="0" w:firstLineChars="0"/>
      <w:textAlignment w:val="baseline"/>
    </w:pPr>
    <w:rPr>
      <w:rFonts w:ascii="Calibri" w:hAnsi="Calibri" w:cs="Times New Roman"/>
      <w:kern w:val="0"/>
      <w:sz w:val="28"/>
      <w:szCs w:val="20"/>
    </w:rPr>
  </w:style>
  <w:style w:type="paragraph" w:customStyle="1" w:styleId="671">
    <w:name w:val="qw"/>
    <w:autoRedefine/>
    <w:semiHidden/>
    <w:qFormat/>
    <w:uiPriority w:val="0"/>
    <w:pPr>
      <w:widowControl w:val="0"/>
      <w:adjustRightInd w:val="0"/>
      <w:spacing w:line="312" w:lineRule="atLeast"/>
      <w:jc w:val="both"/>
      <w:textAlignment w:val="baseline"/>
    </w:pPr>
    <w:rPr>
      <w:rFonts w:ascii="宋体" w:hAnsi="Calibri" w:eastAsia="宋体" w:cs="Times New Roman"/>
      <w:kern w:val="0"/>
      <w:sz w:val="24"/>
      <w:szCs w:val="20"/>
      <w:lang w:val="en-US" w:eastAsia="zh-CN" w:bidi="ar-SA"/>
    </w:rPr>
  </w:style>
  <w:style w:type="paragraph" w:customStyle="1" w:styleId="672">
    <w:name w:val="标题142"/>
    <w:basedOn w:val="44"/>
    <w:next w:val="34"/>
    <w:autoRedefine/>
    <w:qFormat/>
    <w:uiPriority w:val="0"/>
    <w:pPr>
      <w:adjustRightInd w:val="0"/>
      <w:spacing w:line="500" w:lineRule="exact"/>
      <w:ind w:firstLine="0" w:firstLineChars="0"/>
      <w:textAlignment w:val="baseline"/>
      <w:outlineLvl w:val="2"/>
    </w:pPr>
    <w:rPr>
      <w:rFonts w:hAnsi="宋体"/>
      <w:b/>
      <w:i/>
      <w:iCs w:val="0"/>
      <w:snapToGrid w:val="0"/>
      <w:kern w:val="11"/>
      <w:szCs w:val="21"/>
    </w:rPr>
  </w:style>
  <w:style w:type="paragraph" w:customStyle="1" w:styleId="673">
    <w:name w:val="样式 正文段落格式 + 首行缩进:  2 字符"/>
    <w:basedOn w:val="1"/>
    <w:autoRedefine/>
    <w:qFormat/>
    <w:uiPriority w:val="0"/>
    <w:pPr>
      <w:spacing w:line="480" w:lineRule="exact"/>
      <w:ind w:firstLine="480"/>
    </w:pPr>
    <w:rPr>
      <w:rFonts w:ascii="Calibri" w:hAnsi="Calibri" w:cs="宋体"/>
      <w:color w:val="3333FF"/>
      <w:sz w:val="21"/>
      <w:szCs w:val="20"/>
    </w:rPr>
  </w:style>
  <w:style w:type="paragraph" w:customStyle="1" w:styleId="674">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00FF00"/>
      <w:kern w:val="0"/>
      <w:sz w:val="20"/>
      <w:szCs w:val="20"/>
    </w:rPr>
  </w:style>
  <w:style w:type="paragraph" w:customStyle="1" w:styleId="675">
    <w:name w:val="样式 样式 标题 2标题1 + 段前: 0.5 行 + 段前: 0.5 行"/>
    <w:basedOn w:val="1"/>
    <w:autoRedefine/>
    <w:qFormat/>
    <w:uiPriority w:val="0"/>
    <w:pPr>
      <w:widowControl/>
      <w:numPr>
        <w:ilvl w:val="1"/>
        <w:numId w:val="1"/>
      </w:numPr>
      <w:tabs>
        <w:tab w:val="left" w:pos="0"/>
      </w:tabs>
      <w:adjustRightInd w:val="0"/>
      <w:snapToGrid w:val="0"/>
      <w:spacing w:before="156" w:beforeLines="50" w:line="400" w:lineRule="exact"/>
      <w:ind w:right="-85" w:firstLine="0" w:firstLineChars="0"/>
      <w:outlineLvl w:val="1"/>
    </w:pPr>
    <w:rPr>
      <w:rFonts w:hint="eastAsia" w:ascii="黑体" w:hAnsi="Calibri" w:eastAsia="黑体" w:cs="宋体"/>
      <w:bCs/>
      <w:sz w:val="28"/>
      <w:szCs w:val="20"/>
    </w:rPr>
  </w:style>
  <w:style w:type="paragraph" w:customStyle="1" w:styleId="676">
    <w:name w:val="Label"/>
    <w:basedOn w:val="1"/>
    <w:next w:val="1"/>
    <w:autoRedefine/>
    <w:qFormat/>
    <w:uiPriority w:val="0"/>
    <w:pPr>
      <w:widowControl/>
      <w:spacing w:before="120" w:line="240" w:lineRule="auto"/>
      <w:ind w:firstLine="0" w:firstLineChars="0"/>
      <w:jc w:val="left"/>
    </w:pPr>
    <w:rPr>
      <w:rFonts w:ascii="Arial" w:hAnsi="Arial" w:cs="Times New Roman"/>
      <w:kern w:val="0"/>
      <w:sz w:val="16"/>
      <w:szCs w:val="20"/>
      <w:lang w:val="en-GB"/>
    </w:rPr>
  </w:style>
  <w:style w:type="paragraph" w:customStyle="1" w:styleId="677">
    <w:name w:val="样式 样式 首行缩进:  2 字符 + 首行缩进:  2 字符"/>
    <w:basedOn w:val="1"/>
    <w:autoRedefine/>
    <w:qFormat/>
    <w:uiPriority w:val="0"/>
    <w:rPr>
      <w:rFonts w:ascii="Calibri" w:hAnsi="Calibri" w:cs="宋体"/>
      <w:sz w:val="21"/>
      <w:szCs w:val="20"/>
    </w:rPr>
  </w:style>
  <w:style w:type="paragraph" w:customStyle="1" w:styleId="678">
    <w:name w:val="zzybt1"/>
    <w:basedOn w:val="2"/>
    <w:autoRedefine/>
    <w:qFormat/>
    <w:uiPriority w:val="0"/>
    <w:pPr>
      <w:widowControl/>
      <w:tabs>
        <w:tab w:val="left" w:pos="570"/>
      </w:tabs>
      <w:adjustRightInd w:val="0"/>
      <w:snapToGrid w:val="0"/>
      <w:spacing w:before="156" w:beforeLines="50"/>
      <w:jc w:val="left"/>
      <w:textAlignment w:val="baseline"/>
    </w:pPr>
    <w:rPr>
      <w:rFonts w:hAnsi="宋体" w:cs="Times New Roman"/>
      <w:bCs w:val="0"/>
      <w:snapToGrid w:val="0"/>
      <w:color w:val="000000"/>
      <w:spacing w:val="-10"/>
      <w:kern w:val="20"/>
      <w:position w:val="8"/>
      <w:sz w:val="30"/>
      <w:szCs w:val="20"/>
    </w:rPr>
  </w:style>
  <w:style w:type="paragraph" w:customStyle="1" w:styleId="679">
    <w:name w:val="样式3-32"/>
    <w:basedOn w:val="531"/>
    <w:autoRedefine/>
    <w:semiHidden/>
    <w:qFormat/>
    <w:uiPriority w:val="0"/>
    <w:pPr>
      <w:numPr>
        <w:ilvl w:val="0"/>
        <w:numId w:val="40"/>
      </w:numPr>
    </w:pPr>
  </w:style>
  <w:style w:type="paragraph" w:customStyle="1" w:styleId="680">
    <w:name w:val="font31"/>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682">
    <w:name w:val="ee"/>
    <w:basedOn w:val="1"/>
    <w:autoRedefine/>
    <w:qFormat/>
    <w:uiPriority w:val="0"/>
    <w:pPr>
      <w:widowControl/>
      <w:spacing w:before="100" w:beforeAutospacing="1" w:after="100" w:afterAutospacing="1" w:line="300" w:lineRule="atLeast"/>
      <w:ind w:firstLine="0" w:firstLineChars="0"/>
      <w:jc w:val="left"/>
    </w:pPr>
    <w:rPr>
      <w:rFonts w:hAnsi="宋体" w:cs="宋体"/>
      <w:color w:val="000000"/>
      <w:kern w:val="0"/>
      <w:sz w:val="18"/>
      <w:szCs w:val="18"/>
    </w:rPr>
  </w:style>
  <w:style w:type="paragraph" w:customStyle="1" w:styleId="683">
    <w:name w:val="xl25"/>
    <w:basedOn w:val="1"/>
    <w:autoRedefine/>
    <w:qFormat/>
    <w:uiPriority w:val="0"/>
    <w:pPr>
      <w:widowControl/>
      <w:pBdr>
        <w:bottom w:val="single" w:color="auto" w:sz="8"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684">
    <w:name w:val="字元 字元 Char Char Char 字元 字元1"/>
    <w:basedOn w:val="26"/>
    <w:autoRedefine/>
    <w:semiHidden/>
    <w:qFormat/>
    <w:uiPriority w:val="0"/>
    <w:pPr>
      <w:adjustRightInd w:val="0"/>
      <w:spacing w:line="436" w:lineRule="exact"/>
      <w:ind w:left="357"/>
      <w:jc w:val="left"/>
      <w:outlineLvl w:val="3"/>
    </w:pPr>
    <w:rPr>
      <w:b/>
      <w:kern w:val="0"/>
      <w:sz w:val="24"/>
      <w:shd w:val="clear" w:color="auto" w:fill="auto"/>
    </w:rPr>
  </w:style>
  <w:style w:type="paragraph" w:customStyle="1" w:styleId="685">
    <w:name w:val="青岛标题4"/>
    <w:basedOn w:val="5"/>
    <w:autoRedefine/>
    <w:qFormat/>
    <w:uiPriority w:val="0"/>
    <w:pPr>
      <w:keepNext/>
      <w:keepLines/>
      <w:autoSpaceDE/>
      <w:autoSpaceDN/>
      <w:adjustRightInd/>
      <w:snapToGrid/>
      <w:spacing w:before="280" w:after="290" w:line="500" w:lineRule="atLeast"/>
      <w:jc w:val="left"/>
      <w:outlineLvl w:val="2"/>
    </w:pPr>
    <w:rPr>
      <w:rFonts w:ascii="Arial" w:hAnsi="Arial"/>
      <w:bCs/>
      <w:kern w:val="2"/>
      <w:sz w:val="30"/>
    </w:rPr>
  </w:style>
  <w:style w:type="paragraph" w:customStyle="1" w:styleId="686">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687">
    <w:name w:val="xl2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8000"/>
      <w:kern w:val="0"/>
      <w:sz w:val="20"/>
      <w:szCs w:val="20"/>
    </w:rPr>
  </w:style>
  <w:style w:type="paragraph" w:customStyle="1" w:styleId="688">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b/>
      <w:color w:val="FF00FF"/>
      <w:kern w:val="0"/>
      <w:sz w:val="20"/>
      <w:szCs w:val="20"/>
    </w:rPr>
  </w:style>
  <w:style w:type="paragraph" w:customStyle="1" w:styleId="689">
    <w:name w:val="目录11"/>
    <w:basedOn w:val="75"/>
    <w:autoRedefine/>
    <w:qFormat/>
    <w:uiPriority w:val="0"/>
    <w:pPr>
      <w:adjustRightInd w:val="0"/>
      <w:snapToGrid w:val="0"/>
      <w:spacing w:line="360" w:lineRule="auto"/>
      <w:textAlignment w:val="baseline"/>
    </w:pPr>
    <w:rPr>
      <w:rFonts w:ascii="宋体" w:hAnsi="宋体"/>
      <w:b/>
      <w:bCs/>
      <w:snapToGrid w:val="0"/>
      <w:kern w:val="11"/>
      <w:sz w:val="21"/>
      <w:szCs w:val="21"/>
      <w:shd w:val="pct10" w:color="auto" w:fill="FFFFFF"/>
    </w:rPr>
  </w:style>
  <w:style w:type="paragraph" w:customStyle="1" w:styleId="690">
    <w:name w:val="标题411"/>
    <w:basedOn w:val="5"/>
    <w:autoRedefine/>
    <w:semiHidden/>
    <w:qFormat/>
    <w:uiPriority w:val="0"/>
    <w:pPr>
      <w:keepNext/>
      <w:tabs>
        <w:tab w:val="left" w:pos="1134"/>
      </w:tabs>
      <w:autoSpaceDE/>
      <w:autoSpaceDN/>
      <w:ind w:left="1134" w:hanging="567"/>
      <w:jc w:val="left"/>
    </w:pPr>
    <w:rPr>
      <w:rFonts w:hAnsi="宋体"/>
      <w:b w:val="0"/>
      <w:bCs/>
      <w:color w:val="000000"/>
      <w:sz w:val="28"/>
      <w:szCs w:val="21"/>
    </w:rPr>
  </w:style>
  <w:style w:type="paragraph" w:customStyle="1" w:styleId="691">
    <w:name w:val="表格内容"/>
    <w:basedOn w:val="1"/>
    <w:link w:val="1583"/>
    <w:autoRedefine/>
    <w:qFormat/>
    <w:uiPriority w:val="0"/>
    <w:pPr>
      <w:suppressLineNumbers/>
      <w:suppressAutoHyphens/>
      <w:spacing w:line="240" w:lineRule="auto"/>
      <w:ind w:firstLine="0" w:firstLineChars="0"/>
    </w:pPr>
    <w:rPr>
      <w:rFonts w:ascii="Calibri" w:hAnsi="Calibri" w:cs="Times New Roman"/>
      <w:sz w:val="21"/>
      <w:szCs w:val="24"/>
    </w:rPr>
  </w:style>
  <w:style w:type="paragraph" w:customStyle="1" w:styleId="692">
    <w:name w:val="xl1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Calibri" w:hAnsi="Calibri" w:cs="Times New Roman"/>
      <w:color w:val="FF0000"/>
      <w:kern w:val="0"/>
      <w:sz w:val="20"/>
      <w:szCs w:val="20"/>
    </w:rPr>
  </w:style>
  <w:style w:type="paragraph" w:customStyle="1" w:styleId="693">
    <w:name w:val="招标文件标题"/>
    <w:autoRedefine/>
    <w:qFormat/>
    <w:uiPriority w:val="0"/>
    <w:pPr>
      <w:spacing w:before="120" w:after="120" w:line="480" w:lineRule="exact"/>
      <w:jc w:val="center"/>
      <w:outlineLvl w:val="0"/>
    </w:pPr>
    <w:rPr>
      <w:rFonts w:ascii="宋体" w:hAnsi="Calibri" w:eastAsia="宋体" w:cs="Times New Roman"/>
      <w:b/>
      <w:spacing w:val="10"/>
      <w:w w:val="95"/>
      <w:kern w:val="0"/>
      <w:sz w:val="30"/>
      <w:szCs w:val="20"/>
      <w:lang w:val="en-US" w:eastAsia="zh-CN" w:bidi="ar-SA"/>
    </w:rPr>
  </w:style>
  <w:style w:type="paragraph" w:customStyle="1" w:styleId="694">
    <w:name w:val="xl1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6600"/>
      <w:kern w:val="0"/>
      <w:sz w:val="20"/>
      <w:szCs w:val="20"/>
    </w:rPr>
  </w:style>
  <w:style w:type="paragraph" w:customStyle="1" w:styleId="695">
    <w:name w:val="样式1-4"/>
    <w:basedOn w:val="1"/>
    <w:autoRedefine/>
    <w:semiHidden/>
    <w:qFormat/>
    <w:uiPriority w:val="0"/>
    <w:pPr>
      <w:keepNext/>
      <w:keepLines/>
      <w:widowControl/>
      <w:numPr>
        <w:ilvl w:val="0"/>
        <w:numId w:val="41"/>
      </w:numPr>
      <w:suppressLineNumbers/>
      <w:suppressAutoHyphens/>
      <w:ind w:firstLine="0" w:firstLineChars="0"/>
      <w:jc w:val="left"/>
    </w:pPr>
    <w:rPr>
      <w:rFonts w:ascii="Courier New" w:hAnsi="Calibri" w:eastAsia="Courier New" w:cs="Times New Roman"/>
      <w:bCs/>
      <w:kern w:val="28"/>
      <w:sz w:val="28"/>
      <w:szCs w:val="20"/>
    </w:rPr>
  </w:style>
  <w:style w:type="paragraph" w:customStyle="1" w:styleId="696">
    <w:name w:val="表格文字"/>
    <w:basedOn w:val="1"/>
    <w:link w:val="1632"/>
    <w:autoRedefine/>
    <w:qFormat/>
    <w:uiPriority w:val="0"/>
    <w:pPr>
      <w:adjustRightInd w:val="0"/>
      <w:spacing w:line="420" w:lineRule="atLeast"/>
      <w:ind w:firstLine="0" w:firstLineChars="0"/>
      <w:jc w:val="left"/>
      <w:textAlignment w:val="baseline"/>
    </w:pPr>
    <w:rPr>
      <w:rFonts w:ascii="Calibri" w:hAnsi="Calibri" w:cs="Times New Roman"/>
      <w:kern w:val="0"/>
      <w:sz w:val="21"/>
      <w:szCs w:val="20"/>
    </w:rPr>
  </w:style>
  <w:style w:type="paragraph" w:customStyle="1" w:styleId="697">
    <w:name w:val="xl81"/>
    <w:basedOn w:val="1"/>
    <w:autoRedefine/>
    <w:qFormat/>
    <w:uiPriority w:val="0"/>
    <w:pPr>
      <w:widowControl/>
      <w:pBdr>
        <w:top w:val="single" w:color="auto" w:sz="8" w:space="0"/>
        <w:left w:val="single" w:color="auto" w:sz="8" w:space="0"/>
        <w:bottom w:val="single" w:color="auto" w:sz="8" w:space="0"/>
        <w:right w:val="single" w:color="auto" w:sz="8" w:space="0"/>
      </w:pBdr>
      <w:shd w:val="clear" w:color="auto" w:fill="808080"/>
      <w:spacing w:before="100" w:beforeAutospacing="1" w:after="100" w:afterAutospacing="1" w:line="240" w:lineRule="auto"/>
      <w:ind w:firstLine="0" w:firstLineChars="0"/>
      <w:jc w:val="left"/>
      <w:textAlignment w:val="bottom"/>
    </w:pPr>
    <w:rPr>
      <w:rFonts w:hAnsi="宋体" w:cs="宋体"/>
      <w:b/>
      <w:bCs/>
      <w:kern w:val="0"/>
      <w:sz w:val="20"/>
      <w:szCs w:val="20"/>
    </w:rPr>
  </w:style>
  <w:style w:type="paragraph" w:customStyle="1" w:styleId="698">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kern w:val="0"/>
      <w:sz w:val="20"/>
      <w:szCs w:val="20"/>
    </w:rPr>
  </w:style>
  <w:style w:type="paragraph" w:customStyle="1" w:styleId="699">
    <w:name w:val="四级条标题"/>
    <w:basedOn w:val="700"/>
    <w:next w:val="1"/>
    <w:autoRedefine/>
    <w:qFormat/>
    <w:uiPriority w:val="0"/>
    <w:pPr>
      <w:numPr>
        <w:ilvl w:val="4"/>
      </w:numPr>
      <w:tabs>
        <w:tab w:val="left" w:pos="360"/>
      </w:tabs>
      <w:ind w:left="2625" w:firstLine="567"/>
      <w:outlineLvl w:val="5"/>
    </w:pPr>
  </w:style>
  <w:style w:type="paragraph" w:customStyle="1" w:styleId="700">
    <w:name w:val="三级条标题"/>
    <w:basedOn w:val="404"/>
    <w:next w:val="1"/>
    <w:autoRedefine/>
    <w:qFormat/>
    <w:uiPriority w:val="0"/>
    <w:pPr>
      <w:numPr>
        <w:ilvl w:val="3"/>
      </w:numPr>
      <w:tabs>
        <w:tab w:val="left" w:pos="360"/>
      </w:tabs>
      <w:ind w:left="0" w:hanging="420"/>
      <w:outlineLvl w:val="4"/>
    </w:pPr>
  </w:style>
  <w:style w:type="paragraph" w:customStyle="1" w:styleId="701">
    <w:name w:val="标题141"/>
    <w:basedOn w:val="44"/>
    <w:next w:val="535"/>
    <w:autoRedefine/>
    <w:qFormat/>
    <w:uiPriority w:val="0"/>
    <w:pPr>
      <w:adjustRightInd w:val="0"/>
      <w:spacing w:line="500" w:lineRule="exact"/>
      <w:ind w:firstLine="0" w:firstLineChars="0"/>
      <w:jc w:val="center"/>
      <w:textAlignment w:val="baseline"/>
      <w:outlineLvl w:val="1"/>
    </w:pPr>
    <w:rPr>
      <w:rFonts w:hAnsi="宋体"/>
      <w:b/>
      <w:i/>
      <w:iCs w:val="0"/>
      <w:snapToGrid w:val="0"/>
      <w:kern w:val="11"/>
      <w:sz w:val="32"/>
      <w:szCs w:val="21"/>
    </w:rPr>
  </w:style>
  <w:style w:type="paragraph" w:customStyle="1" w:styleId="702">
    <w:name w:val="xl10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703">
    <w:name w:val="样式 标题 1标题 1 1一、编号标题1H1h1Paragraphe Denis1 ghostgghost标...1"/>
    <w:basedOn w:val="2"/>
    <w:autoRedefine/>
    <w:qFormat/>
    <w:uiPriority w:val="0"/>
    <w:pPr>
      <w:tabs>
        <w:tab w:val="left" w:pos="570"/>
      </w:tabs>
      <w:adjustRightInd w:val="0"/>
      <w:snapToGrid w:val="0"/>
      <w:spacing w:line="320" w:lineRule="exact"/>
      <w:textAlignment w:val="baseline"/>
    </w:pPr>
    <w:rPr>
      <w:rFonts w:hAnsi="宋体" w:cs="宋体"/>
      <w:bCs w:val="0"/>
      <w:snapToGrid w:val="0"/>
      <w:szCs w:val="20"/>
    </w:rPr>
  </w:style>
  <w:style w:type="paragraph" w:customStyle="1" w:styleId="704">
    <w:name w:val="正文  ZXH2"/>
    <w:basedOn w:val="1"/>
    <w:autoRedefine/>
    <w:qFormat/>
    <w:uiPriority w:val="0"/>
    <w:pPr>
      <w:ind w:firstLine="480"/>
    </w:pPr>
    <w:rPr>
      <w:rFonts w:ascii="Calibri" w:hAnsi="Calibri" w:cs="宋体"/>
      <w:szCs w:val="24"/>
    </w:rPr>
  </w:style>
  <w:style w:type="paragraph" w:customStyle="1" w:styleId="705">
    <w:name w:val="Char Char Char11"/>
    <w:basedOn w:val="1"/>
    <w:autoRedefine/>
    <w:semiHidden/>
    <w:qFormat/>
    <w:uiPriority w:val="0"/>
    <w:pPr>
      <w:spacing w:line="240" w:lineRule="auto"/>
      <w:ind w:firstLine="0" w:firstLineChars="0"/>
    </w:pPr>
    <w:rPr>
      <w:rFonts w:cs="Courier New"/>
      <w:szCs w:val="20"/>
    </w:rPr>
  </w:style>
  <w:style w:type="paragraph" w:customStyle="1" w:styleId="706">
    <w:name w:val="标题91"/>
    <w:basedOn w:val="1"/>
    <w:uiPriority w:val="0"/>
    <w:pPr>
      <w:adjustRightInd w:val="0"/>
      <w:snapToGrid w:val="0"/>
      <w:ind w:firstLine="0" w:firstLineChars="0"/>
      <w:jc w:val="center"/>
      <w:textAlignment w:val="baseline"/>
      <w:outlineLvl w:val="0"/>
    </w:pPr>
    <w:rPr>
      <w:rFonts w:hAnsi="宋体" w:cs="Times New Roman"/>
      <w:b/>
      <w:snapToGrid w:val="0"/>
      <w:kern w:val="11"/>
      <w:sz w:val="32"/>
      <w:szCs w:val="21"/>
    </w:rPr>
  </w:style>
  <w:style w:type="paragraph" w:customStyle="1" w:styleId="707">
    <w:name w:val="xl2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6600"/>
      <w:kern w:val="0"/>
      <w:sz w:val="20"/>
      <w:szCs w:val="20"/>
    </w:rPr>
  </w:style>
  <w:style w:type="paragraph" w:customStyle="1" w:styleId="708">
    <w:name w:val="五号线1.1.1.1"/>
    <w:autoRedefine/>
    <w:qFormat/>
    <w:uiPriority w:val="0"/>
    <w:pPr>
      <w:numPr>
        <w:ilvl w:val="3"/>
        <w:numId w:val="42"/>
      </w:numPr>
      <w:spacing w:before="120" w:after="120" w:line="500" w:lineRule="exact"/>
      <w:outlineLvl w:val="3"/>
    </w:pPr>
    <w:rPr>
      <w:rFonts w:ascii="宋体" w:hAnsi="Calibri" w:eastAsia="宋体" w:cs="Times New Roman"/>
      <w:spacing w:val="6"/>
      <w:w w:val="95"/>
      <w:kern w:val="0"/>
      <w:sz w:val="24"/>
      <w:szCs w:val="20"/>
      <w:lang w:val="en-US" w:eastAsia="zh-CN" w:bidi="ar-SA"/>
    </w:rPr>
  </w:style>
  <w:style w:type="paragraph" w:customStyle="1" w:styleId="709">
    <w:name w:val="字元 字元 Char Char Char Char Char Char Char4"/>
    <w:basedOn w:val="1"/>
    <w:autoRedefine/>
    <w:qFormat/>
    <w:uiPriority w:val="0"/>
    <w:pPr>
      <w:spacing w:line="240" w:lineRule="auto"/>
      <w:ind w:firstLine="0" w:firstLineChars="0"/>
    </w:pPr>
    <w:rPr>
      <w:rFonts w:cs="Courier New"/>
      <w:szCs w:val="20"/>
    </w:rPr>
  </w:style>
  <w:style w:type="paragraph" w:customStyle="1" w:styleId="710">
    <w:name w:val="默认段落字体 Para Char Char Char Char Char Char Char Char Char Char Char Char Char Char Char Char Char"/>
    <w:basedOn w:val="1"/>
    <w:autoRedefine/>
    <w:qFormat/>
    <w:uiPriority w:val="0"/>
    <w:pPr>
      <w:adjustRightInd w:val="0"/>
      <w:snapToGrid w:val="0"/>
      <w:spacing w:line="320" w:lineRule="exact"/>
      <w:ind w:firstLine="0" w:firstLineChars="0"/>
      <w:textAlignment w:val="baseline"/>
    </w:pPr>
    <w:rPr>
      <w:rFonts w:ascii="Tahoma" w:hAnsi="Tahoma" w:cs="Times New Roman"/>
      <w:snapToGrid w:val="0"/>
      <w:kern w:val="11"/>
      <w:szCs w:val="20"/>
    </w:rPr>
  </w:style>
  <w:style w:type="paragraph" w:customStyle="1" w:styleId="711">
    <w:name w:val="xl2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6600"/>
      <w:kern w:val="0"/>
      <w:sz w:val="20"/>
      <w:szCs w:val="20"/>
    </w:rPr>
  </w:style>
  <w:style w:type="paragraph" w:customStyle="1" w:styleId="712">
    <w:name w:val="样式 标题 3 + 五号 段前: 0 磅 段后: 0 磅 行距: 1.5 倍行距"/>
    <w:basedOn w:val="4"/>
    <w:autoRedefine/>
    <w:qFormat/>
    <w:uiPriority w:val="0"/>
    <w:pPr>
      <w:tabs>
        <w:tab w:val="left" w:pos="1080"/>
      </w:tabs>
      <w:spacing w:line="240" w:lineRule="auto"/>
      <w:ind w:firstLine="0" w:firstLineChars="0"/>
    </w:pPr>
    <w:rPr>
      <w:rFonts w:ascii="Times New Roman" w:hAnsi="Calibri" w:cs="宋体"/>
      <w:b w:val="0"/>
      <w:sz w:val="28"/>
      <w:szCs w:val="20"/>
    </w:rPr>
  </w:style>
  <w:style w:type="paragraph" w:customStyle="1" w:styleId="713">
    <w:name w:val="Char15"/>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714">
    <w:name w:val="章节序"/>
    <w:basedOn w:val="1"/>
    <w:autoRedefine/>
    <w:qFormat/>
    <w:uiPriority w:val="0"/>
    <w:pPr>
      <w:widowControl/>
      <w:adjustRightInd w:val="0"/>
      <w:spacing w:line="240" w:lineRule="auto"/>
      <w:ind w:firstLine="420"/>
      <w:jc w:val="left"/>
    </w:pPr>
    <w:rPr>
      <w:rFonts w:ascii="Arial" w:hAnsi="Arial" w:eastAsia="Calibri" w:cs="Times New Roman"/>
      <w:sz w:val="21"/>
      <w:szCs w:val="20"/>
    </w:rPr>
  </w:style>
  <w:style w:type="paragraph" w:customStyle="1" w:styleId="715">
    <w:name w:val="font16"/>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716">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717">
    <w:name w:val="。"/>
    <w:basedOn w:val="1"/>
    <w:autoRedefine/>
    <w:qFormat/>
    <w:uiPriority w:val="0"/>
    <w:pPr>
      <w:adjustRightInd w:val="0"/>
      <w:spacing w:line="360" w:lineRule="atLeast"/>
      <w:ind w:right="679" w:firstLine="0" w:firstLineChars="0"/>
      <w:jc w:val="left"/>
      <w:textAlignment w:val="baseline"/>
    </w:pPr>
    <w:rPr>
      <w:rFonts w:hAnsi="Calibri" w:cs="Times New Roman"/>
      <w:szCs w:val="24"/>
    </w:rPr>
  </w:style>
  <w:style w:type="paragraph" w:customStyle="1" w:styleId="718">
    <w:name w:val="章标题"/>
    <w:next w:val="1"/>
    <w:autoRedefine/>
    <w:qFormat/>
    <w:uiPriority w:val="0"/>
    <w:pPr>
      <w:numPr>
        <w:ilvl w:val="0"/>
        <w:numId w:val="14"/>
      </w:numPr>
      <w:spacing w:beforeLines="100" w:afterLines="100"/>
      <w:jc w:val="both"/>
      <w:outlineLvl w:val="1"/>
    </w:pPr>
    <w:rPr>
      <w:rFonts w:ascii="Tahoma" w:hAnsi="Calibri" w:eastAsia="Tahoma" w:cs="Times New Roman"/>
      <w:kern w:val="0"/>
      <w:sz w:val="21"/>
      <w:szCs w:val="20"/>
      <w:lang w:val="en-US" w:eastAsia="zh-CN" w:bidi="ar-SA"/>
    </w:rPr>
  </w:style>
  <w:style w:type="paragraph" w:customStyle="1" w:styleId="719">
    <w:name w:val="条文 表"/>
    <w:next w:val="1"/>
    <w:autoRedefine/>
    <w:qFormat/>
    <w:uiPriority w:val="0"/>
    <w:pPr>
      <w:jc w:val="center"/>
    </w:pPr>
    <w:rPr>
      <w:rFonts w:ascii="Calibri" w:hAnsi="Calibri" w:eastAsia="Tahoma" w:cs="Times New Roman"/>
      <w:kern w:val="0"/>
      <w:sz w:val="21"/>
      <w:szCs w:val="20"/>
      <w:lang w:val="en-US" w:eastAsia="zh-CN" w:bidi="ar-SA"/>
    </w:rPr>
  </w:style>
  <w:style w:type="paragraph" w:customStyle="1" w:styleId="720">
    <w:name w:val="l-2"/>
    <w:basedOn w:val="1"/>
    <w:autoRedefine/>
    <w:qFormat/>
    <w:uiPriority w:val="0"/>
    <w:pPr>
      <w:widowControl/>
      <w:spacing w:before="100" w:beforeAutospacing="1" w:after="100" w:afterAutospacing="1" w:line="240" w:lineRule="auto"/>
      <w:ind w:firstLine="0" w:firstLineChars="0"/>
      <w:jc w:val="left"/>
    </w:pPr>
    <w:rPr>
      <w:rFonts w:hAnsi="宋体" w:cs="宋体"/>
      <w:b/>
      <w:bCs/>
      <w:color w:val="000000"/>
      <w:kern w:val="0"/>
      <w:sz w:val="13"/>
      <w:szCs w:val="13"/>
    </w:rPr>
  </w:style>
  <w:style w:type="paragraph" w:customStyle="1" w:styleId="721">
    <w:name w:val="样式18"/>
    <w:basedOn w:val="474"/>
    <w:autoRedefine/>
    <w:semiHidden/>
    <w:qFormat/>
    <w:uiPriority w:val="0"/>
    <w:pPr>
      <w:keepLines w:val="0"/>
      <w:widowControl w:val="0"/>
      <w:numPr>
        <w:ilvl w:val="0"/>
        <w:numId w:val="43"/>
      </w:numPr>
      <w:suppressLineNumbers w:val="0"/>
      <w:suppressAutoHyphens w:val="0"/>
      <w:jc w:val="left"/>
    </w:pPr>
    <w:rPr>
      <w:rFonts w:ascii="Times New Roman"/>
      <w:b/>
    </w:rPr>
  </w:style>
  <w:style w:type="paragraph" w:customStyle="1" w:styleId="722">
    <w:name w:val="Char8"/>
    <w:basedOn w:val="1"/>
    <w:autoRedefine/>
    <w:qFormat/>
    <w:uiPriority w:val="0"/>
    <w:pPr>
      <w:widowControl/>
      <w:spacing w:after="160" w:line="240" w:lineRule="exact"/>
      <w:ind w:left="-62" w:right="15" w:rightChars="15" w:firstLine="0" w:firstLineChars="0"/>
      <w:jc w:val="left"/>
    </w:pPr>
    <w:rPr>
      <w:rFonts w:ascii="Calibri" w:hAnsi="Calibri" w:cs="Times New Roman"/>
      <w:sz w:val="21"/>
      <w:szCs w:val="20"/>
    </w:rPr>
  </w:style>
  <w:style w:type="paragraph" w:customStyle="1" w:styleId="723">
    <w:name w:val="样式22"/>
    <w:basedOn w:val="486"/>
    <w:autoRedefine/>
    <w:semiHidden/>
    <w:qFormat/>
    <w:uiPriority w:val="0"/>
    <w:pPr>
      <w:keepLines w:val="0"/>
      <w:widowControl w:val="0"/>
      <w:numPr>
        <w:ilvl w:val="0"/>
        <w:numId w:val="44"/>
      </w:numPr>
      <w:suppressLineNumbers w:val="0"/>
      <w:suppressAutoHyphens w:val="0"/>
      <w:spacing w:after="120"/>
      <w:jc w:val="left"/>
    </w:pPr>
    <w:rPr>
      <w:rFonts w:ascii="Times New Roman"/>
      <w:b/>
    </w:rPr>
  </w:style>
  <w:style w:type="paragraph" w:customStyle="1" w:styleId="724">
    <w:name w:val="样式3-22"/>
    <w:basedOn w:val="486"/>
    <w:autoRedefine/>
    <w:semiHidden/>
    <w:qFormat/>
    <w:uiPriority w:val="0"/>
    <w:pPr>
      <w:spacing w:after="120"/>
      <w:jc w:val="left"/>
    </w:pPr>
    <w:rPr>
      <w:b/>
    </w:rPr>
  </w:style>
  <w:style w:type="paragraph" w:customStyle="1" w:styleId="725">
    <w:name w:val="重点"/>
    <w:basedOn w:val="1"/>
    <w:autoRedefine/>
    <w:qFormat/>
    <w:uiPriority w:val="0"/>
    <w:pPr>
      <w:tabs>
        <w:tab w:val="left" w:pos="0"/>
        <w:tab w:val="left" w:pos="432"/>
      </w:tabs>
      <w:adjustRightInd w:val="0"/>
      <w:snapToGrid w:val="0"/>
      <w:spacing w:line="560" w:lineRule="atLeast"/>
      <w:ind w:left="432" w:hanging="432" w:firstLineChars="0"/>
    </w:pPr>
    <w:rPr>
      <w:rFonts w:ascii="Calibri" w:hAnsi="Calibri" w:cs="Times New Roman"/>
      <w:kern w:val="24"/>
      <w:sz w:val="30"/>
      <w:szCs w:val="20"/>
    </w:rPr>
  </w:style>
  <w:style w:type="paragraph" w:customStyle="1" w:styleId="726">
    <w:name w:val="table-text"/>
    <w:basedOn w:val="727"/>
    <w:autoRedefine/>
    <w:qFormat/>
    <w:uiPriority w:val="0"/>
    <w:pPr>
      <w:spacing w:before="468" w:beforeLines="150" w:after="312" w:afterLines="100" w:line="360" w:lineRule="exact"/>
      <w:ind w:left="0" w:leftChars="0" w:firstLine="0" w:firstLineChars="0"/>
      <w:jc w:val="center"/>
    </w:pPr>
    <w:rPr>
      <w:b/>
    </w:rPr>
  </w:style>
  <w:style w:type="paragraph" w:customStyle="1" w:styleId="727">
    <w:name w:val="Text"/>
    <w:autoRedefine/>
    <w:qFormat/>
    <w:uiPriority w:val="0"/>
    <w:pPr>
      <w:spacing w:before="218" w:beforeLines="70" w:after="218" w:afterLines="70" w:line="440" w:lineRule="exact"/>
      <w:ind w:left="10" w:leftChars="10" w:right="10" w:rightChars="10" w:firstLine="200" w:firstLineChars="200"/>
      <w:jc w:val="both"/>
    </w:pPr>
    <w:rPr>
      <w:rFonts w:ascii="宋体" w:hAnsi="Calibri" w:eastAsia="黑体" w:cs="Times New Roman"/>
      <w:snapToGrid w:val="0"/>
      <w:kern w:val="0"/>
      <w:sz w:val="24"/>
      <w:szCs w:val="36"/>
      <w:lang w:val="en-US" w:eastAsia="zh-CN" w:bidi="ar-SA"/>
    </w:rPr>
  </w:style>
  <w:style w:type="paragraph" w:customStyle="1" w:styleId="728">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8000"/>
      <w:kern w:val="0"/>
      <w:sz w:val="20"/>
      <w:szCs w:val="20"/>
    </w:rPr>
  </w:style>
  <w:style w:type="paragraph" w:customStyle="1" w:styleId="729">
    <w:name w:val="font11"/>
    <w:basedOn w:val="1"/>
    <w:autoRedefine/>
    <w:qFormat/>
    <w:uiPriority w:val="0"/>
    <w:pPr>
      <w:widowControl/>
      <w:spacing w:before="100" w:beforeAutospacing="1" w:after="100" w:afterAutospacing="1" w:line="240" w:lineRule="auto"/>
      <w:ind w:firstLine="0" w:firstLineChars="0"/>
      <w:jc w:val="left"/>
    </w:pPr>
    <w:rPr>
      <w:rFonts w:hint="eastAsia" w:hAnsi="宋体" w:cs="Times New Roman"/>
      <w:i/>
      <w:iCs/>
      <w:kern w:val="0"/>
      <w:szCs w:val="24"/>
    </w:rPr>
  </w:style>
  <w:style w:type="paragraph" w:customStyle="1" w:styleId="730">
    <w:name w:val="Appendix Index level 2"/>
    <w:basedOn w:val="1"/>
    <w:autoRedefine/>
    <w:qFormat/>
    <w:uiPriority w:val="0"/>
    <w:pPr>
      <w:tabs>
        <w:tab w:val="left" w:pos="840"/>
      </w:tabs>
      <w:spacing w:line="240" w:lineRule="auto"/>
      <w:ind w:left="840" w:hanging="420" w:firstLineChars="0"/>
      <w:jc w:val="left"/>
    </w:pPr>
    <w:rPr>
      <w:rFonts w:ascii="Calibri" w:hAnsi="Calibri" w:eastAsia="Verdana" w:cs="Times New Roman"/>
      <w:snapToGrid w:val="0"/>
      <w:kern w:val="0"/>
      <w:szCs w:val="24"/>
      <w:lang w:val="en-AU" w:eastAsia="en-US"/>
    </w:rPr>
  </w:style>
  <w:style w:type="paragraph" w:customStyle="1" w:styleId="731">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b/>
      <w:color w:val="008000"/>
      <w:kern w:val="0"/>
      <w:sz w:val="20"/>
      <w:szCs w:val="20"/>
    </w:rPr>
  </w:style>
  <w:style w:type="paragraph" w:customStyle="1" w:styleId="732">
    <w:name w:val="列表段落1"/>
    <w:basedOn w:val="1"/>
    <w:autoRedefine/>
    <w:qFormat/>
    <w:uiPriority w:val="0"/>
    <w:pPr>
      <w:spacing w:line="240" w:lineRule="auto"/>
    </w:pPr>
    <w:rPr>
      <w:rFonts w:ascii="Calibri" w:hAnsi="Calibri" w:cs="Times New Roman"/>
      <w:sz w:val="28"/>
      <w:szCs w:val="28"/>
    </w:rPr>
  </w:style>
  <w:style w:type="paragraph" w:customStyle="1" w:styleId="733">
    <w:name w:val="font27"/>
    <w:basedOn w:val="1"/>
    <w:autoRedefine/>
    <w:qFormat/>
    <w:uiPriority w:val="0"/>
    <w:pPr>
      <w:widowControl/>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734">
    <w:name w:val="xl5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735">
    <w:name w:val="Char Char16 Char Char"/>
    <w:basedOn w:val="1"/>
    <w:autoRedefine/>
    <w:qFormat/>
    <w:uiPriority w:val="0"/>
    <w:pPr>
      <w:spacing w:line="240" w:lineRule="auto"/>
      <w:ind w:firstLine="0" w:firstLineChars="0"/>
    </w:pPr>
    <w:rPr>
      <w:rFonts w:ascii="Calibri" w:hAnsi="Calibri" w:cs="Times New Roman"/>
      <w:sz w:val="21"/>
      <w:szCs w:val="20"/>
    </w:rPr>
  </w:style>
  <w:style w:type="paragraph" w:customStyle="1" w:styleId="736">
    <w:name w:val="样式 样式 列表框 Char Char Char Char Char + 右侧:  -0.05 字符 段后: 0.5 行 + 右..."/>
    <w:basedOn w:val="648"/>
    <w:autoRedefine/>
    <w:qFormat/>
    <w:uiPriority w:val="0"/>
    <w:pPr>
      <w:tabs>
        <w:tab w:val="left" w:pos="630"/>
        <w:tab w:val="clear" w:pos="375"/>
      </w:tabs>
    </w:pPr>
  </w:style>
  <w:style w:type="paragraph" w:customStyle="1" w:styleId="737">
    <w:name w:val="Char10"/>
    <w:basedOn w:val="1"/>
    <w:autoRedefine/>
    <w:qFormat/>
    <w:uiPriority w:val="0"/>
    <w:pPr>
      <w:widowControl/>
      <w:spacing w:after="160" w:line="240" w:lineRule="exact"/>
      <w:ind w:left="-62" w:right="15" w:rightChars="15" w:firstLine="0" w:firstLineChars="0"/>
      <w:jc w:val="left"/>
    </w:pPr>
    <w:rPr>
      <w:rFonts w:ascii="Calibri" w:hAnsi="Calibri" w:cs="Times New Roman"/>
      <w:sz w:val="21"/>
      <w:szCs w:val="20"/>
    </w:rPr>
  </w:style>
  <w:style w:type="paragraph" w:customStyle="1" w:styleId="738">
    <w:name w:val="技术标题3"/>
    <w:basedOn w:val="6"/>
    <w:autoRedefine/>
    <w:qFormat/>
    <w:uiPriority w:val="0"/>
    <w:pPr>
      <w:widowControl w:val="0"/>
      <w:adjustRightInd w:val="0"/>
      <w:snapToGrid w:val="0"/>
      <w:ind w:firstLine="482"/>
    </w:pPr>
    <w:rPr>
      <w:rFonts w:ascii="Times New Roman" w:hAnsi="Times New Roman"/>
      <w:bCs w:val="0"/>
      <w:snapToGrid w:val="0"/>
      <w:kern w:val="2"/>
      <w:szCs w:val="28"/>
    </w:rPr>
  </w:style>
  <w:style w:type="paragraph" w:customStyle="1" w:styleId="739">
    <w:name w:val="xl1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Calibri" w:hAnsi="Calibri" w:cs="Times New Roman"/>
      <w:color w:val="FF0000"/>
      <w:kern w:val="0"/>
      <w:sz w:val="20"/>
      <w:szCs w:val="20"/>
    </w:rPr>
  </w:style>
  <w:style w:type="paragraph" w:customStyle="1" w:styleId="740">
    <w:name w:val="正文格式"/>
    <w:basedOn w:val="1"/>
    <w:autoRedefine/>
    <w:qFormat/>
    <w:uiPriority w:val="0"/>
    <w:pPr>
      <w:topLinePunct/>
      <w:spacing w:line="240" w:lineRule="auto"/>
      <w:ind w:firstLine="420"/>
    </w:pPr>
    <w:rPr>
      <w:rFonts w:hAnsi="宋体" w:cs="Times New Roman"/>
      <w:bCs/>
      <w:sz w:val="21"/>
      <w:szCs w:val="21"/>
    </w:rPr>
  </w:style>
  <w:style w:type="paragraph" w:customStyle="1" w:styleId="741">
    <w:name w:val="Revision"/>
    <w:autoRedefine/>
    <w:qFormat/>
    <w:uiPriority w:val="99"/>
    <w:rPr>
      <w:rFonts w:ascii="Calibri" w:hAnsi="Calibri" w:eastAsia="宋体" w:cs="Times New Roman"/>
      <w:kern w:val="2"/>
      <w:sz w:val="21"/>
      <w:szCs w:val="24"/>
      <w:lang w:val="en-US" w:eastAsia="zh-CN" w:bidi="ar-SA"/>
    </w:rPr>
  </w:style>
  <w:style w:type="paragraph" w:customStyle="1" w:styleId="742">
    <w:name w:val="Char Char  Char Char Char"/>
    <w:basedOn w:val="1"/>
    <w:autoRedefine/>
    <w:qFormat/>
    <w:uiPriority w:val="0"/>
    <w:pPr>
      <w:spacing w:beforeLines="50" w:afterLines="50" w:line="240" w:lineRule="auto"/>
      <w:ind w:firstLine="0" w:firstLineChars="0"/>
    </w:pPr>
    <w:rPr>
      <w:rFonts w:cs="Times New Roman"/>
      <w:szCs w:val="20"/>
    </w:rPr>
  </w:style>
  <w:style w:type="paragraph" w:customStyle="1" w:styleId="743">
    <w:name w:val="标题31"/>
    <w:basedOn w:val="4"/>
    <w:autoRedefine/>
    <w:semiHidden/>
    <w:qFormat/>
    <w:uiPriority w:val="0"/>
    <w:pPr>
      <w:keepLines w:val="0"/>
      <w:tabs>
        <w:tab w:val="left" w:pos="1134"/>
      </w:tabs>
      <w:ind w:left="1134" w:hanging="567"/>
      <w:jc w:val="left"/>
    </w:pPr>
    <w:rPr>
      <w:rFonts w:ascii="Courier New" w:hAnsi="宋体" w:eastAsia="Courier New" w:cs="Times New Roman"/>
      <w:bCs w:val="0"/>
      <w:kern w:val="28"/>
      <w:sz w:val="28"/>
    </w:rPr>
  </w:style>
  <w:style w:type="paragraph" w:customStyle="1" w:styleId="744">
    <w:name w:val="样式 华文中宋 小四 加粗"/>
    <w:basedOn w:val="1"/>
    <w:autoRedefine/>
    <w:qFormat/>
    <w:uiPriority w:val="0"/>
    <w:pPr>
      <w:spacing w:line="240" w:lineRule="auto"/>
      <w:ind w:firstLine="0" w:firstLineChars="0"/>
    </w:pPr>
    <w:rPr>
      <w:rFonts w:ascii="Cambria" w:hAnsi="Cambria" w:eastAsia="Cambria" w:cs="Times New Roman"/>
      <w:b/>
      <w:bCs/>
      <w:szCs w:val="24"/>
    </w:rPr>
  </w:style>
  <w:style w:type="paragraph" w:customStyle="1" w:styleId="745">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FF00"/>
      <w:kern w:val="0"/>
      <w:sz w:val="20"/>
      <w:szCs w:val="20"/>
    </w:rPr>
  </w:style>
  <w:style w:type="paragraph" w:customStyle="1" w:styleId="746">
    <w:name w:val="xl2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Tahoma" w:hAnsi="宋体" w:eastAsia="Tahoma" w:cs="Times New Roman"/>
      <w:b/>
      <w:color w:val="808000"/>
      <w:kern w:val="0"/>
      <w:sz w:val="20"/>
      <w:szCs w:val="20"/>
    </w:rPr>
  </w:style>
  <w:style w:type="paragraph" w:customStyle="1" w:styleId="747">
    <w:name w:val="正表头"/>
    <w:basedOn w:val="1"/>
    <w:autoRedefine/>
    <w:qFormat/>
    <w:uiPriority w:val="0"/>
    <w:pPr>
      <w:tabs>
        <w:tab w:val="left" w:pos="480"/>
      </w:tabs>
      <w:autoSpaceDE w:val="0"/>
      <w:autoSpaceDN w:val="0"/>
      <w:adjustRightInd w:val="0"/>
      <w:spacing w:line="240" w:lineRule="auto"/>
      <w:ind w:firstLine="0" w:firstLineChars="0"/>
      <w:jc w:val="center"/>
    </w:pPr>
    <w:rPr>
      <w:rFonts w:hint="eastAsia" w:hAnsi="Ascom Frutiger-Light" w:cs="Times New Roman"/>
      <w:kern w:val="0"/>
      <w:sz w:val="21"/>
      <w:szCs w:val="20"/>
    </w:rPr>
  </w:style>
  <w:style w:type="paragraph" w:customStyle="1" w:styleId="748">
    <w:name w:val="xl1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00"/>
      <w:kern w:val="0"/>
      <w:sz w:val="20"/>
      <w:szCs w:val="20"/>
    </w:rPr>
  </w:style>
  <w:style w:type="paragraph" w:customStyle="1" w:styleId="74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750">
    <w:name w:val="xl6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hAnsi="宋体" w:cs="Times New Roman"/>
      <w:b/>
      <w:bCs/>
      <w:kern w:val="0"/>
      <w:sz w:val="20"/>
      <w:szCs w:val="20"/>
    </w:rPr>
  </w:style>
  <w:style w:type="paragraph" w:customStyle="1" w:styleId="751">
    <w:name w:val="xl1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800000"/>
      <w:kern w:val="0"/>
      <w:sz w:val="20"/>
      <w:szCs w:val="20"/>
    </w:rPr>
  </w:style>
  <w:style w:type="paragraph" w:customStyle="1" w:styleId="752">
    <w:name w:val="Style Normal Indent特点表正文正文非缩进正文（段落）ind:txt + Arial 10.5 pt L...1"/>
    <w:basedOn w:val="1"/>
    <w:autoRedefine/>
    <w:qFormat/>
    <w:uiPriority w:val="0"/>
    <w:pPr>
      <w:widowControl/>
      <w:adjustRightInd w:val="0"/>
      <w:snapToGrid w:val="0"/>
      <w:spacing w:line="320" w:lineRule="exact"/>
      <w:ind w:left="1280" w:hanging="420" w:firstLineChars="0"/>
      <w:jc w:val="left"/>
      <w:textAlignment w:val="baseline"/>
    </w:pPr>
    <w:rPr>
      <w:rFonts w:hAnsi="宋体" w:cs="Times New Roman"/>
      <w:snapToGrid w:val="0"/>
      <w:kern w:val="0"/>
      <w:szCs w:val="21"/>
      <w:lang w:eastAsia="en-US"/>
    </w:rPr>
  </w:style>
  <w:style w:type="paragraph" w:customStyle="1" w:styleId="753">
    <w:name w:val="大标题"/>
    <w:autoRedefine/>
    <w:qFormat/>
    <w:uiPriority w:val="0"/>
    <w:pPr>
      <w:tabs>
        <w:tab w:val="left" w:pos="1134"/>
      </w:tabs>
      <w:snapToGrid w:val="0"/>
      <w:spacing w:before="240" w:after="240" w:line="288" w:lineRule="auto"/>
    </w:pPr>
    <w:rPr>
      <w:rFonts w:ascii="Tahoma" w:hAnsi="Calibri" w:eastAsia="Tahoma" w:cs="Times New Roman"/>
      <w:kern w:val="0"/>
      <w:sz w:val="24"/>
      <w:szCs w:val="20"/>
      <w:lang w:val="en-US" w:eastAsia="zh-CN" w:bidi="ar-SA"/>
    </w:rPr>
  </w:style>
  <w:style w:type="paragraph" w:customStyle="1" w:styleId="754">
    <w:name w:val="样式3-9"/>
    <w:basedOn w:val="1"/>
    <w:autoRedefine/>
    <w:semiHidden/>
    <w:qFormat/>
    <w:uiPriority w:val="0"/>
    <w:pPr>
      <w:keepNext/>
      <w:keepLines/>
      <w:widowControl/>
      <w:numPr>
        <w:ilvl w:val="0"/>
        <w:numId w:val="45"/>
      </w:numPr>
      <w:suppressLineNumbers/>
      <w:tabs>
        <w:tab w:val="left" w:pos="360"/>
        <w:tab w:val="clear" w:pos="1134"/>
      </w:tabs>
      <w:suppressAutoHyphens/>
      <w:ind w:left="0" w:firstLine="0" w:firstLineChars="0"/>
      <w:jc w:val="center"/>
    </w:pPr>
    <w:rPr>
      <w:rFonts w:ascii="Courier New" w:hAnsi="Calibri" w:eastAsia="Courier New" w:cs="Times New Roman"/>
      <w:bCs/>
      <w:kern w:val="28"/>
      <w:sz w:val="28"/>
      <w:szCs w:val="20"/>
    </w:rPr>
  </w:style>
  <w:style w:type="paragraph" w:customStyle="1" w:styleId="755">
    <w:name w:val="zField10p0bL"/>
    <w:autoRedefine/>
    <w:semiHidden/>
    <w:qFormat/>
    <w:uiPriority w:val="0"/>
    <w:pPr>
      <w:ind w:left="28" w:right="57"/>
    </w:pPr>
    <w:rPr>
      <w:rFonts w:ascii="Arial" w:hAnsi="Arial" w:eastAsia="宋体" w:cs="Times New Roman"/>
      <w:kern w:val="0"/>
      <w:sz w:val="20"/>
      <w:szCs w:val="20"/>
      <w:lang w:val="en-US" w:eastAsia="en-US" w:bidi="ar-SA"/>
    </w:rPr>
  </w:style>
  <w:style w:type="paragraph" w:customStyle="1" w:styleId="756">
    <w:name w:val="图注"/>
    <w:autoRedefine/>
    <w:qFormat/>
    <w:uiPriority w:val="0"/>
    <w:pPr>
      <w:widowControl w:val="0"/>
      <w:adjustRightInd w:val="0"/>
      <w:snapToGrid w:val="0"/>
      <w:spacing w:line="360" w:lineRule="auto"/>
      <w:jc w:val="center"/>
    </w:pPr>
    <w:rPr>
      <w:rFonts w:ascii="Calibri" w:hAnsi="Calibri" w:eastAsia="Tahoma" w:cs="Times New Roman"/>
      <w:b/>
      <w:kern w:val="0"/>
      <w:sz w:val="24"/>
      <w:szCs w:val="21"/>
      <w:lang w:val="en-US" w:eastAsia="zh-CN" w:bidi="ar-SA"/>
    </w:rPr>
  </w:style>
  <w:style w:type="paragraph" w:customStyle="1" w:styleId="757">
    <w:name w:val="LAL"/>
    <w:autoRedefine/>
    <w:semiHidden/>
    <w:qFormat/>
    <w:uiPriority w:val="0"/>
    <w:pPr>
      <w:numPr>
        <w:ilvl w:val="0"/>
        <w:numId w:val="4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spacing w:before="20" w:after="120"/>
    </w:pPr>
    <w:rPr>
      <w:rFonts w:ascii="Univers (W1)" w:hAnsi="Univers (W1)" w:eastAsia="宋体" w:cs="Times New Roman"/>
      <w:kern w:val="0"/>
      <w:sz w:val="20"/>
      <w:szCs w:val="20"/>
      <w:lang w:val="en-GB" w:eastAsia="en-US" w:bidi="ar-SA"/>
    </w:rPr>
  </w:style>
  <w:style w:type="paragraph" w:customStyle="1" w:styleId="758">
    <w:name w:val="Body"/>
    <w:autoRedefine/>
    <w:semiHidden/>
    <w:qFormat/>
    <w:uiPriority w:val="0"/>
    <w:pPr>
      <w:spacing w:after="120"/>
      <w:ind w:left="1418"/>
    </w:pPr>
    <w:rPr>
      <w:rFonts w:ascii="Arial" w:hAnsi="Arial" w:eastAsia="宋体" w:cs="Times New Roman"/>
      <w:kern w:val="0"/>
      <w:sz w:val="22"/>
      <w:szCs w:val="20"/>
      <w:lang w:val="en-US" w:eastAsia="en-US" w:bidi="ar-SA"/>
    </w:rPr>
  </w:style>
  <w:style w:type="paragraph" w:customStyle="1" w:styleId="759">
    <w:name w:val="样式 标题 3 + 段前: 0.5 行 段后: 0.5 行"/>
    <w:basedOn w:val="4"/>
    <w:autoRedefine/>
    <w:qFormat/>
    <w:uiPriority w:val="0"/>
    <w:pPr>
      <w:keepNext w:val="0"/>
      <w:keepLines w:val="0"/>
      <w:tabs>
        <w:tab w:val="left" w:pos="1680"/>
      </w:tabs>
      <w:adjustRightInd w:val="0"/>
      <w:ind w:left="1680" w:hanging="420" w:firstLineChars="0"/>
    </w:pPr>
    <w:rPr>
      <w:rFonts w:hAnsi="宋体" w:cs="宋体"/>
      <w:b w:val="0"/>
      <w:sz w:val="30"/>
      <w:szCs w:val="30"/>
    </w:rPr>
  </w:style>
  <w:style w:type="paragraph" w:customStyle="1" w:styleId="760">
    <w:name w:val="表文字"/>
    <w:basedOn w:val="1"/>
    <w:autoRedefine/>
    <w:qFormat/>
    <w:uiPriority w:val="0"/>
    <w:pPr>
      <w:widowControl/>
      <w:adjustRightInd w:val="0"/>
      <w:snapToGrid w:val="0"/>
      <w:spacing w:line="240" w:lineRule="auto"/>
      <w:ind w:firstLine="0" w:firstLineChars="0"/>
    </w:pPr>
    <w:rPr>
      <w:rFonts w:hAnsi="Calibri" w:cs="Times New Roman"/>
      <w:kern w:val="0"/>
      <w:szCs w:val="20"/>
      <w:lang w:val="en-GB"/>
    </w:rPr>
  </w:style>
  <w:style w:type="paragraph" w:customStyle="1" w:styleId="761">
    <w:name w:val="font20"/>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762">
    <w:name w:val="表格中 5号居中无空格"/>
    <w:basedOn w:val="1"/>
    <w:autoRedefine/>
    <w:qFormat/>
    <w:uiPriority w:val="0"/>
    <w:pPr>
      <w:ind w:firstLine="0" w:firstLineChars="0"/>
      <w:jc w:val="center"/>
    </w:pPr>
    <w:rPr>
      <w:rFonts w:ascii="Calibri" w:hAnsi="宋体" w:cs="宋体"/>
      <w:bCs/>
      <w:spacing w:val="1"/>
      <w:sz w:val="21"/>
      <w:szCs w:val="20"/>
    </w:rPr>
  </w:style>
  <w:style w:type="paragraph" w:customStyle="1" w:styleId="763">
    <w:name w:val="样式30"/>
    <w:basedOn w:val="533"/>
    <w:autoRedefine/>
    <w:semiHidden/>
    <w:qFormat/>
    <w:uiPriority w:val="0"/>
  </w:style>
  <w:style w:type="paragraph" w:customStyle="1" w:styleId="764">
    <w:name w:val="标书列表3"/>
    <w:basedOn w:val="765"/>
    <w:autoRedefine/>
    <w:qFormat/>
    <w:uiPriority w:val="0"/>
    <w:pPr>
      <w:tabs>
        <w:tab w:val="left" w:pos="840"/>
        <w:tab w:val="left" w:pos="1260"/>
        <w:tab w:val="left" w:pos="2700"/>
        <w:tab w:val="left" w:pos="2880"/>
      </w:tabs>
      <w:spacing w:after="50"/>
      <w:ind w:left="3419"/>
    </w:pPr>
  </w:style>
  <w:style w:type="paragraph" w:customStyle="1" w:styleId="765">
    <w:name w:val="标书列表2"/>
    <w:basedOn w:val="1"/>
    <w:autoRedefine/>
    <w:qFormat/>
    <w:uiPriority w:val="0"/>
    <w:pPr>
      <w:tabs>
        <w:tab w:val="left" w:pos="840"/>
        <w:tab w:val="left" w:pos="2700"/>
      </w:tabs>
      <w:adjustRightInd w:val="0"/>
      <w:snapToGrid w:val="0"/>
      <w:spacing w:line="400" w:lineRule="exact"/>
      <w:ind w:left="2654" w:hanging="539" w:firstLineChars="0"/>
    </w:pPr>
    <w:rPr>
      <w:rFonts w:ascii="Tms Rmn" w:hAnsi="宋体" w:cs="Times New Roman"/>
      <w:szCs w:val="24"/>
    </w:rPr>
  </w:style>
  <w:style w:type="paragraph" w:customStyle="1" w:styleId="766">
    <w:name w:val="Char Char Char Char1"/>
    <w:basedOn w:val="1"/>
    <w:autoRedefine/>
    <w:qFormat/>
    <w:uiPriority w:val="0"/>
    <w:pPr>
      <w:spacing w:line="240" w:lineRule="auto"/>
      <w:ind w:firstLine="0" w:firstLineChars="0"/>
    </w:pPr>
    <w:rPr>
      <w:rFonts w:cs="Times New Roman"/>
      <w:szCs w:val="20"/>
    </w:rPr>
  </w:style>
  <w:style w:type="paragraph" w:customStyle="1" w:styleId="767">
    <w:name w:val="样式 1.2.1.1 海拔高度 +"/>
    <w:basedOn w:val="193"/>
    <w:autoRedefine/>
    <w:qFormat/>
    <w:uiPriority w:val="0"/>
  </w:style>
  <w:style w:type="paragraph" w:customStyle="1" w:styleId="768">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CCFF"/>
      <w:kern w:val="0"/>
      <w:sz w:val="20"/>
      <w:szCs w:val="20"/>
    </w:rPr>
  </w:style>
  <w:style w:type="paragraph" w:customStyle="1" w:styleId="769">
    <w:name w:val="Body Text Indent 21"/>
    <w:basedOn w:val="1"/>
    <w:autoRedefine/>
    <w:qFormat/>
    <w:uiPriority w:val="0"/>
    <w:pPr>
      <w:autoSpaceDE w:val="0"/>
      <w:autoSpaceDN w:val="0"/>
      <w:adjustRightInd w:val="0"/>
      <w:spacing w:line="240" w:lineRule="auto"/>
      <w:ind w:firstLine="420" w:firstLineChars="0"/>
      <w:textAlignment w:val="baseline"/>
    </w:pPr>
    <w:rPr>
      <w:rFonts w:ascii="Calibri" w:hAnsi="Calibri" w:cs="Times New Roman"/>
      <w:sz w:val="21"/>
      <w:szCs w:val="20"/>
    </w:rPr>
  </w:style>
  <w:style w:type="paragraph" w:customStyle="1" w:styleId="770">
    <w:name w:val="五级条标题"/>
    <w:basedOn w:val="699"/>
    <w:next w:val="1"/>
    <w:autoRedefine/>
    <w:qFormat/>
    <w:uiPriority w:val="0"/>
    <w:pPr>
      <w:numPr>
        <w:ilvl w:val="5"/>
      </w:numPr>
      <w:ind w:left="3045" w:firstLine="851"/>
      <w:outlineLvl w:val="6"/>
    </w:pPr>
  </w:style>
  <w:style w:type="paragraph" w:customStyle="1" w:styleId="771">
    <w:name w:val="Char Char Char Char3"/>
    <w:basedOn w:val="26"/>
    <w:autoRedefine/>
    <w:qFormat/>
    <w:uiPriority w:val="0"/>
    <w:pPr>
      <w:adjustRightInd w:val="0"/>
      <w:spacing w:line="436" w:lineRule="exact"/>
      <w:ind w:left="357"/>
      <w:jc w:val="left"/>
      <w:outlineLvl w:val="3"/>
    </w:pPr>
    <w:rPr>
      <w:b/>
      <w:kern w:val="0"/>
      <w:sz w:val="24"/>
      <w:shd w:val="clear" w:color="auto" w:fill="auto"/>
    </w:rPr>
  </w:style>
  <w:style w:type="paragraph" w:customStyle="1" w:styleId="772">
    <w:name w:val="Char Char1 Char"/>
    <w:basedOn w:val="1"/>
    <w:autoRedefine/>
    <w:qFormat/>
    <w:uiPriority w:val="0"/>
    <w:pPr>
      <w:tabs>
        <w:tab w:val="left" w:pos="360"/>
      </w:tabs>
      <w:spacing w:line="240" w:lineRule="auto"/>
      <w:ind w:left="360" w:hanging="360" w:hangingChars="200"/>
    </w:pPr>
    <w:rPr>
      <w:rFonts w:ascii="Calibri" w:hAnsi="Calibri" w:cs="Times New Roman"/>
      <w:sz w:val="21"/>
      <w:szCs w:val="24"/>
    </w:rPr>
  </w:style>
  <w:style w:type="paragraph" w:customStyle="1" w:styleId="773">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kern w:val="0"/>
      <w:sz w:val="20"/>
      <w:szCs w:val="20"/>
    </w:rPr>
  </w:style>
  <w:style w:type="paragraph" w:customStyle="1" w:styleId="774">
    <w:name w:val="font7"/>
    <w:basedOn w:val="1"/>
    <w:autoRedefine/>
    <w:qFormat/>
    <w:uiPriority w:val="0"/>
    <w:pPr>
      <w:widowControl/>
      <w:spacing w:before="100" w:beforeAutospacing="1" w:after="100" w:afterAutospacing="1" w:line="240" w:lineRule="auto"/>
      <w:ind w:firstLine="0" w:firstLineChars="0"/>
      <w:jc w:val="left"/>
    </w:pPr>
    <w:rPr>
      <w:rFonts w:hint="eastAsia" w:hAnsi="宋体" w:cs="Sim Sun+ 2"/>
      <w:kern w:val="0"/>
      <w:szCs w:val="24"/>
    </w:rPr>
  </w:style>
  <w:style w:type="paragraph" w:customStyle="1" w:styleId="775">
    <w:name w:val="Char Char Char Char Char Char Char Char Char2"/>
    <w:basedOn w:val="1"/>
    <w:autoRedefine/>
    <w:qFormat/>
    <w:uiPriority w:val="0"/>
    <w:pPr>
      <w:spacing w:line="240" w:lineRule="auto"/>
      <w:ind w:firstLine="0" w:firstLineChars="0"/>
    </w:pPr>
    <w:rPr>
      <w:rFonts w:cs="Times New Roman"/>
      <w:szCs w:val="20"/>
    </w:rPr>
  </w:style>
  <w:style w:type="paragraph" w:customStyle="1" w:styleId="77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777">
    <w:name w:val="通用"/>
    <w:basedOn w:val="1"/>
    <w:autoRedefine/>
    <w:qFormat/>
    <w:uiPriority w:val="0"/>
    <w:pPr>
      <w:tabs>
        <w:tab w:val="left" w:pos="735"/>
        <w:tab w:val="left" w:pos="840"/>
        <w:tab w:val="left" w:pos="1050"/>
      </w:tabs>
      <w:spacing w:after="312" w:line="240" w:lineRule="auto"/>
      <w:ind w:left="840" w:hanging="840" w:firstLineChars="0"/>
    </w:pPr>
    <w:rPr>
      <w:rFonts w:ascii="Calibri" w:hAnsi="Calibri" w:cs="Times New Roman"/>
      <w:sz w:val="21"/>
      <w:szCs w:val="20"/>
    </w:rPr>
  </w:style>
  <w:style w:type="paragraph" w:customStyle="1" w:styleId="7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779">
    <w:name w:val="第八级 a.×"/>
    <w:basedOn w:val="1"/>
    <w:autoRedefine/>
    <w:qFormat/>
    <w:uiPriority w:val="0"/>
    <w:pPr>
      <w:spacing w:line="500" w:lineRule="exact"/>
      <w:ind w:firstLine="709" w:firstLineChars="0"/>
    </w:pPr>
    <w:rPr>
      <w:rFonts w:ascii="Calibri" w:hAnsi="Calibri" w:cs="Times New Roman"/>
      <w:szCs w:val="24"/>
    </w:rPr>
  </w:style>
  <w:style w:type="paragraph" w:customStyle="1" w:styleId="780">
    <w:name w:val="xl1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9900"/>
      <w:kern w:val="0"/>
      <w:sz w:val="20"/>
      <w:szCs w:val="20"/>
    </w:rPr>
  </w:style>
  <w:style w:type="paragraph" w:customStyle="1" w:styleId="781">
    <w:name w:val="xl70"/>
    <w:basedOn w:val="1"/>
    <w:autoRedefine/>
    <w:qFormat/>
    <w:uiPriority w:val="0"/>
    <w:pPr>
      <w:widowControl/>
      <w:pBdr>
        <w:lef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782">
    <w:name w:val="xl2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00"/>
      <w:kern w:val="0"/>
      <w:sz w:val="20"/>
      <w:szCs w:val="20"/>
    </w:rPr>
  </w:style>
  <w:style w:type="paragraph" w:customStyle="1" w:styleId="783">
    <w:name w:val="论文公式"/>
    <w:basedOn w:val="784"/>
    <w:autoRedefine/>
    <w:qFormat/>
    <w:uiPriority w:val="0"/>
    <w:pPr>
      <w:tabs>
        <w:tab w:val="center" w:pos="4156"/>
        <w:tab w:val="right" w:pos="8312"/>
      </w:tabs>
      <w:spacing w:line="240" w:lineRule="auto"/>
      <w:ind w:firstLine="0" w:firstLineChars="0"/>
      <w:jc w:val="left"/>
    </w:pPr>
  </w:style>
  <w:style w:type="paragraph" w:customStyle="1" w:styleId="784">
    <w:name w:val="论文正文"/>
    <w:basedOn w:val="1"/>
    <w:autoRedefine/>
    <w:qFormat/>
    <w:uiPriority w:val="0"/>
    <w:pPr>
      <w:adjustRightInd w:val="0"/>
      <w:snapToGrid w:val="0"/>
      <w:spacing w:line="400" w:lineRule="exact"/>
      <w:textAlignment w:val="baseline"/>
    </w:pPr>
    <w:rPr>
      <w:rFonts w:hAnsi="宋体" w:cs="Times New Roman"/>
      <w:snapToGrid w:val="0"/>
      <w:kern w:val="11"/>
      <w:szCs w:val="21"/>
    </w:rPr>
  </w:style>
  <w:style w:type="paragraph" w:customStyle="1" w:styleId="785">
    <w:name w:val="standdate"/>
    <w:basedOn w:val="55"/>
    <w:autoRedefine/>
    <w:qFormat/>
    <w:uiPriority w:val="0"/>
    <w:pPr>
      <w:pBdr>
        <w:top w:val="single" w:color="auto" w:sz="6" w:space="7"/>
      </w:pBdr>
      <w:tabs>
        <w:tab w:val="clear" w:pos="4153"/>
        <w:tab w:val="clear" w:pos="8306"/>
      </w:tabs>
      <w:adjustRightInd w:val="0"/>
      <w:snapToGrid/>
      <w:spacing w:line="240" w:lineRule="atLeast"/>
      <w:ind w:firstLine="0" w:firstLineChars="0"/>
      <w:jc w:val="center"/>
      <w:textAlignment w:val="center"/>
    </w:pPr>
    <w:rPr>
      <w:rFonts w:ascii="黑体" w:hAnsi="宋体" w:eastAsia="黑体" w:cs="Times New Roman"/>
      <w:b/>
      <w:snapToGrid w:val="0"/>
      <w:spacing w:val="-4"/>
      <w:kern w:val="0"/>
      <w:sz w:val="21"/>
      <w:szCs w:val="20"/>
    </w:rPr>
  </w:style>
  <w:style w:type="paragraph" w:customStyle="1" w:styleId="786">
    <w:name w:val="Char Char Char Char Char Char Char"/>
    <w:basedOn w:val="1"/>
    <w:autoRedefine/>
    <w:qFormat/>
    <w:uiPriority w:val="0"/>
    <w:pPr>
      <w:adjustRightInd w:val="0"/>
      <w:snapToGrid w:val="0"/>
      <w:spacing w:line="320" w:lineRule="exact"/>
      <w:ind w:firstLine="0" w:firstLineChars="0"/>
      <w:textAlignment w:val="baseline"/>
    </w:pPr>
    <w:rPr>
      <w:rFonts w:hAnsi="宋体" w:cs="Times New Roman"/>
      <w:snapToGrid w:val="0"/>
      <w:kern w:val="11"/>
      <w:sz w:val="21"/>
      <w:szCs w:val="21"/>
    </w:rPr>
  </w:style>
  <w:style w:type="paragraph" w:customStyle="1" w:styleId="787">
    <w:name w:val="xl2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8000"/>
      <w:kern w:val="0"/>
      <w:sz w:val="20"/>
      <w:szCs w:val="20"/>
    </w:rPr>
  </w:style>
  <w:style w:type="paragraph" w:customStyle="1" w:styleId="788">
    <w:name w:val="Plain Text2"/>
    <w:basedOn w:val="1"/>
    <w:autoRedefine/>
    <w:qFormat/>
    <w:uiPriority w:val="0"/>
    <w:pPr>
      <w:adjustRightInd w:val="0"/>
      <w:spacing w:line="312" w:lineRule="atLeast"/>
      <w:ind w:firstLine="0" w:firstLineChars="0"/>
      <w:textAlignment w:val="baseline"/>
    </w:pPr>
    <w:rPr>
      <w:rFonts w:hAnsi="ˎ̥" w:cs="Times New Roman"/>
      <w:kern w:val="0"/>
      <w:sz w:val="28"/>
      <w:szCs w:val="20"/>
    </w:rPr>
  </w:style>
  <w:style w:type="paragraph" w:customStyle="1" w:styleId="789">
    <w:name w:val="应答正文"/>
    <w:autoRedefine/>
    <w:qFormat/>
    <w:uiPriority w:val="0"/>
    <w:rPr>
      <w:rFonts w:ascii="Calibri" w:hAnsi="Calibri" w:eastAsia="宋体" w:cs="Times New Roman"/>
      <w:b/>
      <w:kern w:val="2"/>
      <w:sz w:val="24"/>
      <w:szCs w:val="24"/>
      <w:lang w:val="en-US" w:eastAsia="zh-CN" w:bidi="ar-SA"/>
    </w:rPr>
  </w:style>
  <w:style w:type="paragraph" w:customStyle="1" w:styleId="790">
    <w:name w:val="CellBody"/>
    <w:basedOn w:val="1"/>
    <w:autoRedefine/>
    <w:semiHidden/>
    <w:qFormat/>
    <w:uiPriority w:val="0"/>
    <w:pPr>
      <w:widowControl/>
      <w:overflowPunct w:val="0"/>
      <w:autoSpaceDE w:val="0"/>
      <w:autoSpaceDN w:val="0"/>
      <w:adjustRightInd w:val="0"/>
      <w:spacing w:before="60" w:after="120" w:line="240" w:lineRule="auto"/>
      <w:ind w:left="1701" w:firstLine="0" w:firstLineChars="0"/>
      <w:jc w:val="left"/>
      <w:textAlignment w:val="baseline"/>
    </w:pPr>
    <w:rPr>
      <w:rFonts w:ascii="Calibri" w:hAnsi="Calibri" w:eastAsia="Times" w:cs="Times New Roman"/>
      <w:color w:val="000000"/>
      <w:kern w:val="0"/>
      <w:sz w:val="22"/>
      <w:szCs w:val="20"/>
    </w:rPr>
  </w:style>
  <w:style w:type="paragraph" w:customStyle="1" w:styleId="791">
    <w:name w:val="txt:p:0"/>
    <w:autoRedefine/>
    <w:semiHidden/>
    <w:qFormat/>
    <w:uiPriority w:val="0"/>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before="20"/>
      <w:jc w:val="both"/>
    </w:pPr>
    <w:rPr>
      <w:rFonts w:ascii="Symbol" w:hAnsi="Symbol" w:eastAsia="宋体" w:cs="Times New Roman"/>
      <w:kern w:val="0"/>
      <w:sz w:val="20"/>
      <w:szCs w:val="20"/>
      <w:lang w:val="it-IT" w:eastAsia="zh-CN" w:bidi="ar-SA"/>
    </w:rPr>
  </w:style>
  <w:style w:type="paragraph" w:customStyle="1" w:styleId="792">
    <w:name w:val="Sub title 1"/>
    <w:basedOn w:val="793"/>
    <w:autoRedefine/>
    <w:qFormat/>
    <w:uiPriority w:val="0"/>
    <w:pPr>
      <w:tabs>
        <w:tab w:val="left" w:pos="1304"/>
      </w:tabs>
      <w:ind w:left="1304" w:hanging="170"/>
    </w:pPr>
    <w:rPr>
      <w:color w:val="auto"/>
    </w:rPr>
  </w:style>
  <w:style w:type="paragraph" w:customStyle="1" w:styleId="793">
    <w:name w:val="正文文本1"/>
    <w:autoRedefine/>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kern w:val="0"/>
      <w:sz w:val="24"/>
      <w:szCs w:val="20"/>
      <w:lang w:val="en-US" w:eastAsia="zh-CN" w:bidi="ar-SA"/>
    </w:rPr>
  </w:style>
  <w:style w:type="paragraph" w:customStyle="1" w:styleId="794">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kern w:val="0"/>
      <w:sz w:val="20"/>
      <w:szCs w:val="20"/>
    </w:rPr>
  </w:style>
  <w:style w:type="paragraph" w:customStyle="1" w:styleId="795">
    <w:name w:val="表格正文"/>
    <w:basedOn w:val="1"/>
    <w:autoRedefine/>
    <w:qFormat/>
    <w:uiPriority w:val="0"/>
    <w:pPr>
      <w:widowControl/>
      <w:snapToGrid w:val="0"/>
      <w:spacing w:line="300" w:lineRule="atLeast"/>
      <w:ind w:left="50" w:leftChars="50" w:firstLine="540" w:firstLineChars="0"/>
      <w:jc w:val="left"/>
    </w:pPr>
    <w:rPr>
      <w:rFonts w:ascii="Arial" w:hAnsi="Arial" w:eastAsia="Courier New" w:cs="Arial"/>
      <w:kern w:val="21"/>
      <w:sz w:val="18"/>
      <w:szCs w:val="21"/>
    </w:rPr>
  </w:style>
  <w:style w:type="paragraph" w:customStyle="1" w:styleId="796">
    <w:name w:val="标题151"/>
    <w:basedOn w:val="44"/>
    <w:autoRedefine/>
    <w:qFormat/>
    <w:uiPriority w:val="0"/>
    <w:pPr>
      <w:adjustRightInd w:val="0"/>
      <w:spacing w:line="500" w:lineRule="exact"/>
      <w:ind w:firstLine="0" w:firstLineChars="0"/>
      <w:jc w:val="center"/>
      <w:textAlignment w:val="baseline"/>
      <w:outlineLvl w:val="0"/>
    </w:pPr>
    <w:rPr>
      <w:rFonts w:hAnsi="宋体"/>
      <w:b/>
      <w:i/>
      <w:iCs w:val="0"/>
      <w:snapToGrid w:val="0"/>
      <w:kern w:val="11"/>
      <w:sz w:val="32"/>
      <w:szCs w:val="21"/>
    </w:rPr>
  </w:style>
  <w:style w:type="paragraph" w:customStyle="1" w:styleId="797">
    <w:name w:val="xl1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00FF"/>
      <w:kern w:val="0"/>
      <w:sz w:val="20"/>
      <w:szCs w:val="20"/>
    </w:rPr>
  </w:style>
  <w:style w:type="paragraph" w:customStyle="1" w:styleId="798">
    <w:name w:val="Char Char Char Char Char Char1"/>
    <w:basedOn w:val="1"/>
    <w:autoRedefine/>
    <w:qFormat/>
    <w:uiPriority w:val="0"/>
    <w:pPr>
      <w:tabs>
        <w:tab w:val="left" w:pos="360"/>
      </w:tabs>
      <w:spacing w:line="240" w:lineRule="auto"/>
      <w:ind w:left="360" w:hanging="360" w:hangingChars="200"/>
    </w:pPr>
    <w:rPr>
      <w:rFonts w:ascii="Calibri" w:hAnsi="Calibri" w:cs="Times New Roman"/>
      <w:szCs w:val="24"/>
    </w:rPr>
  </w:style>
  <w:style w:type="paragraph" w:customStyle="1" w:styleId="799">
    <w:name w:val="标题1111"/>
    <w:basedOn w:val="2"/>
    <w:autoRedefine/>
    <w:semiHidden/>
    <w:qFormat/>
    <w:uiPriority w:val="0"/>
    <w:pPr>
      <w:keepLines w:val="0"/>
      <w:tabs>
        <w:tab w:val="left" w:pos="567"/>
      </w:tabs>
      <w:ind w:left="567" w:hanging="567"/>
      <w:jc w:val="left"/>
    </w:pPr>
    <w:rPr>
      <w:rFonts w:ascii="Courier New" w:hAnsi="宋体" w:eastAsia="Courier New" w:cs="Times New Roman"/>
      <w:b w:val="0"/>
      <w:bCs w:val="0"/>
      <w:kern w:val="28"/>
      <w:sz w:val="32"/>
      <w:szCs w:val="20"/>
    </w:rPr>
  </w:style>
  <w:style w:type="paragraph" w:customStyle="1" w:styleId="800">
    <w:name w:val="xl42"/>
    <w:basedOn w:val="1"/>
    <w:autoRedefine/>
    <w:qFormat/>
    <w:uiPriority w:val="0"/>
    <w:pPr>
      <w:widowControl/>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801">
    <w:name w:val="样式 标题 2 + Times New Roman 四号 非加粗 段前: 5 磅 段后: 0 磅 行距: 固定值 20..."/>
    <w:basedOn w:val="3"/>
    <w:autoRedefine/>
    <w:qFormat/>
    <w:uiPriority w:val="0"/>
    <w:pPr>
      <w:spacing w:before="100" w:line="400" w:lineRule="exact"/>
    </w:pPr>
    <w:rPr>
      <w:rFonts w:ascii="Times New Roman" w:hAnsi="Calibri" w:eastAsia="Tahoma" w:cs="宋体"/>
      <w:b w:val="0"/>
      <w:bCs w:val="0"/>
      <w:sz w:val="28"/>
      <w:szCs w:val="20"/>
    </w:rPr>
  </w:style>
  <w:style w:type="paragraph" w:customStyle="1" w:styleId="802">
    <w:name w:val="xl10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803">
    <w:name w:val="字元 字元 Char Char Char Char Char Char Char6"/>
    <w:basedOn w:val="1"/>
    <w:autoRedefine/>
    <w:qFormat/>
    <w:uiPriority w:val="0"/>
    <w:pPr>
      <w:spacing w:line="240" w:lineRule="auto"/>
      <w:ind w:firstLine="0" w:firstLineChars="0"/>
    </w:pPr>
    <w:rPr>
      <w:rFonts w:cs="Courier New"/>
      <w:szCs w:val="20"/>
    </w:rPr>
  </w:style>
  <w:style w:type="paragraph" w:customStyle="1" w:styleId="804">
    <w:name w:val="Body Text 22"/>
    <w:basedOn w:val="1"/>
    <w:autoRedefine/>
    <w:qFormat/>
    <w:uiPriority w:val="0"/>
    <w:pPr>
      <w:autoSpaceDE w:val="0"/>
      <w:autoSpaceDN w:val="0"/>
      <w:adjustRightInd w:val="0"/>
      <w:snapToGrid w:val="0"/>
      <w:spacing w:line="320" w:lineRule="exact"/>
      <w:ind w:left="525" w:firstLine="525" w:firstLineChars="0"/>
      <w:textAlignment w:val="baseline"/>
    </w:pPr>
    <w:rPr>
      <w:rFonts w:hAnsi="宋体" w:cs="Times New Roman"/>
      <w:snapToGrid w:val="0"/>
      <w:kern w:val="11"/>
      <w:sz w:val="21"/>
      <w:szCs w:val="20"/>
    </w:rPr>
  </w:style>
  <w:style w:type="paragraph" w:customStyle="1" w:styleId="805">
    <w:name w:val="合同书"/>
    <w:basedOn w:val="1"/>
    <w:autoRedefine/>
    <w:qFormat/>
    <w:uiPriority w:val="0"/>
    <w:pPr>
      <w:spacing w:afterLines="100" w:line="240" w:lineRule="auto"/>
      <w:ind w:firstLine="0" w:firstLineChars="0"/>
      <w:jc w:val="center"/>
    </w:pPr>
    <w:rPr>
      <w:rFonts w:ascii="Calibri" w:hAnsi="Calibri" w:eastAsia="Calibri" w:cs="Times New Roman"/>
      <w:b/>
      <w:color w:val="000000"/>
      <w:sz w:val="44"/>
      <w:szCs w:val="20"/>
    </w:rPr>
  </w:style>
  <w:style w:type="paragraph" w:customStyle="1" w:styleId="806">
    <w:name w:val="xl1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b/>
      <w:color w:val="0000FF"/>
      <w:kern w:val="0"/>
      <w:sz w:val="20"/>
      <w:szCs w:val="20"/>
    </w:rPr>
  </w:style>
  <w:style w:type="paragraph" w:customStyle="1" w:styleId="807">
    <w:name w:val="Char Char Char Char Char Char1 Char1"/>
    <w:basedOn w:val="1"/>
    <w:autoRedefine/>
    <w:qFormat/>
    <w:uiPriority w:val="0"/>
    <w:pPr>
      <w:widowControl/>
      <w:spacing w:after="160" w:line="240" w:lineRule="exact"/>
      <w:ind w:firstLine="0" w:firstLineChars="0"/>
      <w:jc w:val="left"/>
    </w:pPr>
    <w:rPr>
      <w:rFonts w:ascii="Helvetica" w:hAnsi="Helvetica" w:cs="Times New Roman"/>
      <w:kern w:val="0"/>
      <w:sz w:val="21"/>
      <w:szCs w:val="20"/>
      <w:lang w:eastAsia="en-US"/>
    </w:rPr>
  </w:style>
  <w:style w:type="paragraph" w:customStyle="1" w:styleId="808">
    <w:name w:val="xl68"/>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809">
    <w:name w:val="样式 样式 标题 3 + 仿宋_GB2312 小四 段前: 0 磅 段后: 0 磅 + 段前: 0.5 行"/>
    <w:basedOn w:val="810"/>
    <w:autoRedefine/>
    <w:qFormat/>
    <w:uiPriority w:val="0"/>
    <w:pPr>
      <w:spacing w:afterLines="50"/>
    </w:pPr>
  </w:style>
  <w:style w:type="paragraph" w:customStyle="1" w:styleId="810">
    <w:name w:val="样式 标题 3 + 仿宋_GB2312 小四 段前: 0 磅 段后: 0 磅"/>
    <w:basedOn w:val="4"/>
    <w:autoRedefine/>
    <w:qFormat/>
    <w:uiPriority w:val="0"/>
    <w:pPr>
      <w:spacing w:before="260" w:beforeLines="50" w:line="415" w:lineRule="auto"/>
      <w:ind w:firstLine="0" w:firstLineChars="0"/>
      <w:jc w:val="center"/>
    </w:pPr>
    <w:rPr>
      <w:rFonts w:ascii="Courier New" w:hAnsi="Calibri" w:eastAsia="Courier New" w:cs="宋体"/>
      <w:kern w:val="0"/>
      <w:szCs w:val="20"/>
    </w:rPr>
  </w:style>
  <w:style w:type="paragraph" w:customStyle="1" w:styleId="811">
    <w:name w:val="xl49"/>
    <w:basedOn w:val="1"/>
    <w:autoRedefine/>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812">
    <w:name w:val="正文（首行缩进4字）"/>
    <w:basedOn w:val="21"/>
    <w:autoRedefine/>
    <w:qFormat/>
    <w:uiPriority w:val="0"/>
    <w:pPr>
      <w:tabs>
        <w:tab w:val="left" w:pos="709"/>
        <w:tab w:val="left" w:pos="900"/>
      </w:tabs>
      <w:spacing w:line="500" w:lineRule="exact"/>
      <w:ind w:left="1120" w:firstLine="0" w:firstLineChars="0"/>
    </w:pPr>
    <w:rPr>
      <w:kern w:val="0"/>
      <w:sz w:val="24"/>
    </w:rPr>
  </w:style>
  <w:style w:type="paragraph" w:customStyle="1" w:styleId="813">
    <w:name w:val="2级项目符号"/>
    <w:basedOn w:val="184"/>
    <w:autoRedefine/>
    <w:qFormat/>
    <w:uiPriority w:val="0"/>
    <w:pPr>
      <w:tabs>
        <w:tab w:val="left" w:pos="425"/>
        <w:tab w:val="left" w:pos="840"/>
        <w:tab w:val="left" w:pos="1080"/>
        <w:tab w:val="left" w:pos="1440"/>
        <w:tab w:val="clear" w:pos="0"/>
        <w:tab w:val="clear" w:pos="240"/>
        <w:tab w:val="clear" w:pos="1620"/>
      </w:tabs>
      <w:ind w:left="1080" w:hanging="1080"/>
    </w:pPr>
  </w:style>
  <w:style w:type="paragraph" w:customStyle="1" w:styleId="814">
    <w:name w:val="样式3-21"/>
    <w:basedOn w:val="588"/>
    <w:autoRedefine/>
    <w:semiHidden/>
    <w:qFormat/>
    <w:uiPriority w:val="0"/>
    <w:pPr>
      <w:numPr>
        <w:ilvl w:val="4"/>
        <w:numId w:val="47"/>
      </w:numPr>
      <w:tabs>
        <w:tab w:val="left" w:pos="-546"/>
        <w:tab w:val="clear" w:pos="2400"/>
      </w:tabs>
      <w:ind w:left="-546" w:hanging="567"/>
    </w:pPr>
  </w:style>
  <w:style w:type="paragraph" w:customStyle="1" w:styleId="815">
    <w:name w:val="样式1-3"/>
    <w:basedOn w:val="1"/>
    <w:autoRedefine/>
    <w:semiHidden/>
    <w:qFormat/>
    <w:uiPriority w:val="0"/>
    <w:pPr>
      <w:keepNext/>
      <w:numPr>
        <w:ilvl w:val="0"/>
        <w:numId w:val="48"/>
      </w:numPr>
      <w:ind w:firstLine="0" w:firstLineChars="0"/>
      <w:jc w:val="left"/>
    </w:pPr>
    <w:rPr>
      <w:rFonts w:ascii="Calibri" w:hAnsi="Calibri" w:eastAsia="Courier New" w:cs="Times New Roman"/>
      <w:b/>
      <w:bCs/>
      <w:kern w:val="28"/>
      <w:sz w:val="28"/>
      <w:szCs w:val="20"/>
    </w:rPr>
  </w:style>
  <w:style w:type="paragraph" w:customStyle="1" w:styleId="816">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i/>
      <w:kern w:val="0"/>
      <w:sz w:val="20"/>
      <w:szCs w:val="20"/>
    </w:rPr>
  </w:style>
  <w:style w:type="paragraph" w:customStyle="1" w:styleId="817">
    <w:name w:val="Einzeilig"/>
    <w:basedOn w:val="1"/>
    <w:autoRedefine/>
    <w:qFormat/>
    <w:uiPriority w:val="0"/>
    <w:pPr>
      <w:widowControl/>
      <w:adjustRightInd w:val="0"/>
      <w:snapToGrid w:val="0"/>
      <w:spacing w:line="240" w:lineRule="atLeast"/>
      <w:ind w:firstLine="0" w:firstLineChars="0"/>
      <w:jc w:val="left"/>
      <w:textAlignment w:val="baseline"/>
    </w:pPr>
    <w:rPr>
      <w:rFonts w:ascii="Arial" w:hAnsi="Arial" w:cs="Times New Roman"/>
      <w:snapToGrid w:val="0"/>
      <w:kern w:val="0"/>
      <w:sz w:val="22"/>
      <w:szCs w:val="20"/>
      <w:lang w:val="de-DE"/>
    </w:rPr>
  </w:style>
  <w:style w:type="paragraph" w:customStyle="1" w:styleId="818">
    <w:name w:val="默认段落字体 Para Char Char Char Char Char Char Char Char Char Char"/>
    <w:basedOn w:val="1"/>
    <w:autoRedefine/>
    <w:qFormat/>
    <w:uiPriority w:val="0"/>
    <w:pPr>
      <w:adjustRightInd w:val="0"/>
      <w:snapToGrid w:val="0"/>
      <w:spacing w:line="320" w:lineRule="exact"/>
      <w:ind w:firstLine="0" w:firstLineChars="0"/>
      <w:textAlignment w:val="baseline"/>
    </w:pPr>
    <w:rPr>
      <w:rFonts w:ascii="Arial" w:hAnsi="Arial" w:cs="Arial"/>
      <w:snapToGrid w:val="0"/>
      <w:kern w:val="11"/>
      <w:sz w:val="20"/>
      <w:szCs w:val="20"/>
    </w:rPr>
  </w:style>
  <w:style w:type="paragraph" w:customStyle="1" w:styleId="819">
    <w:name w:val="xl65"/>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820">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00FF00"/>
      <w:kern w:val="0"/>
      <w:sz w:val="20"/>
      <w:szCs w:val="20"/>
    </w:rPr>
  </w:style>
  <w:style w:type="paragraph" w:customStyle="1" w:styleId="821">
    <w:name w:val="样式 居中"/>
    <w:basedOn w:val="1"/>
    <w:autoRedefine/>
    <w:qFormat/>
    <w:uiPriority w:val="0"/>
    <w:pPr>
      <w:snapToGrid w:val="0"/>
      <w:spacing w:line="240" w:lineRule="auto"/>
      <w:ind w:firstLine="0" w:firstLineChars="0"/>
      <w:jc w:val="center"/>
    </w:pPr>
    <w:rPr>
      <w:rFonts w:ascii="Calibri" w:hAnsi="Calibri" w:cs="宋体"/>
      <w:szCs w:val="20"/>
    </w:rPr>
  </w:style>
  <w:style w:type="paragraph" w:customStyle="1" w:styleId="822">
    <w:name w:val="Char Char110"/>
    <w:basedOn w:val="1"/>
    <w:autoRedefine/>
    <w:semiHidden/>
    <w:qFormat/>
    <w:uiPriority w:val="0"/>
    <w:pPr>
      <w:adjustRightInd w:val="0"/>
      <w:snapToGrid w:val="0"/>
      <w:spacing w:beforeLines="50" w:afterLines="50" w:line="480" w:lineRule="exact"/>
    </w:pPr>
    <w:rPr>
      <w:rFonts w:cs="Times New Roman"/>
      <w:szCs w:val="20"/>
    </w:rPr>
  </w:style>
  <w:style w:type="paragraph" w:customStyle="1" w:styleId="823">
    <w:name w:val="样式3-7"/>
    <w:basedOn w:val="480"/>
    <w:autoRedefine/>
    <w:semiHidden/>
    <w:qFormat/>
    <w:uiPriority w:val="0"/>
  </w:style>
  <w:style w:type="paragraph" w:customStyle="1" w:styleId="824">
    <w:name w:val="Char Char191"/>
    <w:basedOn w:val="1"/>
    <w:autoRedefine/>
    <w:qFormat/>
    <w:uiPriority w:val="0"/>
    <w:pPr>
      <w:spacing w:beforeLines="50" w:afterLines="50" w:line="240" w:lineRule="auto"/>
      <w:ind w:firstLine="0" w:firstLineChars="0"/>
    </w:pPr>
    <w:rPr>
      <w:rFonts w:cs="Times New Roman"/>
      <w:szCs w:val="20"/>
    </w:rPr>
  </w:style>
  <w:style w:type="paragraph" w:customStyle="1" w:styleId="825">
    <w:name w:val="条文 3"/>
    <w:next w:val="1"/>
    <w:autoRedefine/>
    <w:qFormat/>
    <w:uiPriority w:val="0"/>
    <w:pPr>
      <w:tabs>
        <w:tab w:val="left" w:pos="2400"/>
      </w:tabs>
      <w:spacing w:line="310" w:lineRule="exact"/>
      <w:ind w:left="2400" w:hanging="420"/>
    </w:pPr>
    <w:rPr>
      <w:rFonts w:ascii="Calibri" w:hAnsi="Calibri" w:eastAsia="Tahoma" w:cs="Times New Roman"/>
      <w:kern w:val="0"/>
      <w:sz w:val="21"/>
      <w:szCs w:val="20"/>
      <w:lang w:val="en-US" w:eastAsia="zh-CN" w:bidi="ar-SA"/>
    </w:rPr>
  </w:style>
  <w:style w:type="paragraph" w:customStyle="1" w:styleId="826">
    <w:name w:val="四号线正文 Char1"/>
    <w:basedOn w:val="1"/>
    <w:autoRedefine/>
    <w:semiHidden/>
    <w:qFormat/>
    <w:uiPriority w:val="0"/>
    <w:pPr>
      <w:spacing w:line="500" w:lineRule="exact"/>
      <w:ind w:firstLine="425" w:firstLineChars="0"/>
      <w:jc w:val="left"/>
    </w:pPr>
    <w:rPr>
      <w:rFonts w:hAnsi="宋体" w:cs="Times New Roman"/>
      <w:szCs w:val="28"/>
    </w:rPr>
  </w:style>
  <w:style w:type="paragraph" w:customStyle="1" w:styleId="827">
    <w:name w:val="xl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0000"/>
      <w:spacing w:before="100" w:beforeAutospacing="1" w:after="100" w:afterAutospacing="1" w:line="240" w:lineRule="auto"/>
      <w:ind w:firstLine="0" w:firstLineChars="0"/>
      <w:jc w:val="left"/>
      <w:textAlignment w:val="center"/>
    </w:pPr>
    <w:rPr>
      <w:rFonts w:hAnsi="宋体" w:cs="Times New Roman"/>
      <w:kern w:val="0"/>
      <w:sz w:val="20"/>
      <w:szCs w:val="20"/>
    </w:rPr>
  </w:style>
  <w:style w:type="paragraph" w:customStyle="1" w:styleId="828">
    <w:name w:val="S07-Synchronisation"/>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829">
    <w:name w:val="样式 目录 1 + 右 段前: 6 磅 段后: 6 磅"/>
    <w:basedOn w:val="59"/>
    <w:autoRedefine/>
    <w:qFormat/>
    <w:uiPriority w:val="0"/>
    <w:pPr>
      <w:tabs>
        <w:tab w:val="right" w:leader="dot" w:pos="8296"/>
      </w:tabs>
      <w:adjustRightInd w:val="0"/>
      <w:snapToGrid w:val="0"/>
      <w:spacing w:line="320" w:lineRule="exact"/>
      <w:textAlignment w:val="baseline"/>
    </w:pPr>
    <w:rPr>
      <w:b/>
      <w:bCs w:val="0"/>
      <w:caps w:val="0"/>
      <w:snapToGrid w:val="0"/>
      <w:kern w:val="11"/>
    </w:rPr>
  </w:style>
  <w:style w:type="paragraph" w:customStyle="1" w:styleId="830">
    <w:name w:val="Report Level 1"/>
    <w:basedOn w:val="1"/>
    <w:next w:val="455"/>
    <w:autoRedefine/>
    <w:qFormat/>
    <w:uiPriority w:val="0"/>
    <w:pPr>
      <w:keepNext/>
      <w:widowControl/>
      <w:tabs>
        <w:tab w:val="left" w:pos="1260"/>
      </w:tabs>
      <w:adjustRightInd w:val="0"/>
      <w:snapToGrid w:val="0"/>
      <w:spacing w:before="240" w:after="240" w:line="320" w:lineRule="exact"/>
      <w:ind w:firstLine="0" w:firstLineChars="0"/>
      <w:jc w:val="left"/>
      <w:textAlignment w:val="baseline"/>
      <w:outlineLvl w:val="0"/>
    </w:pPr>
    <w:rPr>
      <w:rFonts w:hAnsi="宋体" w:cs="Times New Roman"/>
      <w:b/>
      <w:snapToGrid w:val="0"/>
      <w:kern w:val="0"/>
      <w:sz w:val="28"/>
      <w:szCs w:val="28"/>
      <w:lang w:val="en-GB"/>
    </w:rPr>
  </w:style>
  <w:style w:type="paragraph" w:customStyle="1" w:styleId="831">
    <w:name w:val="样式 标题 1 + 加粗"/>
    <w:basedOn w:val="2"/>
    <w:autoRedefine/>
    <w:qFormat/>
    <w:uiPriority w:val="0"/>
    <w:pPr>
      <w:spacing w:before="312" w:beforeLines="100" w:after="312" w:afterLines="100" w:line="240" w:lineRule="auto"/>
    </w:pPr>
    <w:rPr>
      <w:rFonts w:ascii="Calibri" w:hAnsi="Calibri" w:eastAsia="黑体" w:cs="Times New Roman"/>
      <w:sz w:val="28"/>
      <w:szCs w:val="28"/>
    </w:rPr>
  </w:style>
  <w:style w:type="paragraph" w:customStyle="1" w:styleId="832">
    <w:name w:val="Char1 Char Char Char Char Char Char"/>
    <w:basedOn w:val="1"/>
    <w:autoRedefine/>
    <w:semiHidden/>
    <w:qFormat/>
    <w:uiPriority w:val="0"/>
    <w:pPr>
      <w:spacing w:line="240" w:lineRule="auto"/>
      <w:ind w:firstLine="0" w:firstLineChars="0"/>
    </w:pPr>
    <w:rPr>
      <w:rFonts w:eastAsia="Courier New" w:cs="Times New Roman"/>
      <w:b/>
      <w:szCs w:val="20"/>
    </w:rPr>
  </w:style>
  <w:style w:type="paragraph" w:customStyle="1" w:styleId="833">
    <w:name w:val="xl10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line="240" w:lineRule="auto"/>
      <w:ind w:firstLine="0" w:firstLineChars="0"/>
      <w:jc w:val="center"/>
    </w:pPr>
    <w:rPr>
      <w:rFonts w:hAnsi="宋体" w:cs="宋体"/>
      <w:kern w:val="0"/>
      <w:sz w:val="20"/>
      <w:szCs w:val="20"/>
    </w:rPr>
  </w:style>
  <w:style w:type="paragraph" w:customStyle="1" w:styleId="834">
    <w:name w:val="Aufz鋒lungsEbene2"/>
    <w:basedOn w:val="1"/>
    <w:autoRedefine/>
    <w:qFormat/>
    <w:uiPriority w:val="0"/>
    <w:pPr>
      <w:widowControl/>
      <w:spacing w:line="288" w:lineRule="auto"/>
      <w:ind w:left="1701" w:hanging="284" w:firstLineChars="0"/>
    </w:pPr>
    <w:rPr>
      <w:rFonts w:ascii="Arial" w:hAnsi="Arial" w:cs="Times New Roman"/>
      <w:kern w:val="0"/>
      <w:sz w:val="22"/>
      <w:szCs w:val="20"/>
      <w:lang w:val="en-GB"/>
    </w:rPr>
  </w:style>
  <w:style w:type="paragraph" w:customStyle="1" w:styleId="835">
    <w:name w:val="样式 样式 样式 标题 3 + 仿宋_GB2312 小四 段前: 0 磅 段后: 0 磅 + 段前: 0.5 行 + 段前: 0..."/>
    <w:basedOn w:val="1"/>
    <w:autoRedefine/>
    <w:qFormat/>
    <w:uiPriority w:val="0"/>
    <w:pPr>
      <w:keepNext/>
      <w:keepLines/>
      <w:spacing w:beforeLines="100" w:afterLines="50" w:line="415" w:lineRule="auto"/>
      <w:ind w:firstLine="0" w:firstLineChars="0"/>
      <w:jc w:val="center"/>
      <w:outlineLvl w:val="2"/>
    </w:pPr>
    <w:rPr>
      <w:rFonts w:ascii="Courier New" w:hAnsi="Calibri" w:eastAsia="Courier New" w:cs="宋体"/>
      <w:b/>
      <w:bCs/>
      <w:kern w:val="0"/>
      <w:szCs w:val="20"/>
    </w:rPr>
  </w:style>
  <w:style w:type="paragraph" w:customStyle="1" w:styleId="836">
    <w:name w:val="标题111"/>
    <w:basedOn w:val="1"/>
    <w:autoRedefine/>
    <w:qFormat/>
    <w:uiPriority w:val="0"/>
    <w:pPr>
      <w:keepNext/>
      <w:keepLines/>
      <w:widowControl/>
      <w:suppressLineNumbers/>
      <w:tabs>
        <w:tab w:val="left" w:pos="1134"/>
      </w:tabs>
      <w:suppressAutoHyphens/>
      <w:spacing w:beforeLines="50"/>
      <w:ind w:left="1134" w:hanging="567" w:firstLineChars="0"/>
      <w:jc w:val="left"/>
    </w:pPr>
    <w:rPr>
      <w:rFonts w:ascii="Courier New" w:hAnsi="Calibri" w:eastAsia="Courier New" w:cs="Times New Roman"/>
      <w:b/>
      <w:bCs/>
      <w:kern w:val="28"/>
      <w:sz w:val="28"/>
      <w:szCs w:val="20"/>
    </w:rPr>
  </w:style>
  <w:style w:type="paragraph" w:customStyle="1" w:styleId="837">
    <w:name w:val="Char Char Char1 Char"/>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838">
    <w:name w:val="CM31"/>
    <w:basedOn w:val="545"/>
    <w:next w:val="545"/>
    <w:autoRedefine/>
    <w:qFormat/>
    <w:uiPriority w:val="0"/>
    <w:pPr>
      <w:spacing w:line="480" w:lineRule="atLeast"/>
    </w:pPr>
    <w:rPr>
      <w:rFonts w:ascii="宋体" w:eastAsia="宋体" w:cs="Times New Roman"/>
      <w:color w:val="auto"/>
    </w:rPr>
  </w:style>
  <w:style w:type="paragraph" w:customStyle="1" w:styleId="839">
    <w:name w:val="列表框1"/>
    <w:basedOn w:val="1"/>
    <w:next w:val="1"/>
    <w:autoRedefine/>
    <w:qFormat/>
    <w:uiPriority w:val="0"/>
    <w:pPr>
      <w:tabs>
        <w:tab w:val="left" w:pos="0"/>
        <w:tab w:val="left" w:pos="1779"/>
      </w:tabs>
      <w:adjustRightInd w:val="0"/>
      <w:snapToGrid w:val="0"/>
      <w:ind w:firstLine="420" w:firstLineChars="0"/>
    </w:pPr>
    <w:rPr>
      <w:rFonts w:hAnsi="宋体" w:cs="Times New Roman"/>
      <w:kern w:val="0"/>
      <w:sz w:val="21"/>
      <w:szCs w:val="20"/>
    </w:rPr>
  </w:style>
  <w:style w:type="paragraph" w:customStyle="1" w:styleId="840">
    <w:name w:val="9"/>
    <w:basedOn w:val="1"/>
    <w:next w:val="8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841">
    <w:name w:val="样式 Times New Roman 左侧:  2.96 厘米"/>
    <w:basedOn w:val="1"/>
    <w:autoRedefine/>
    <w:qFormat/>
    <w:uiPriority w:val="0"/>
    <w:pPr>
      <w:spacing w:line="560" w:lineRule="exact"/>
      <w:ind w:left="1680" w:firstLine="420" w:firstLineChars="0"/>
    </w:pPr>
    <w:rPr>
      <w:rFonts w:ascii="Calibri" w:hAnsi="Calibri" w:eastAsia="Times New Roman" w:cs="宋体"/>
      <w:sz w:val="28"/>
      <w:szCs w:val="20"/>
    </w:rPr>
  </w:style>
  <w:style w:type="paragraph" w:customStyle="1" w:styleId="842">
    <w:name w:val="投标－标题6"/>
    <w:basedOn w:val="591"/>
    <w:next w:val="1"/>
    <w:autoRedefine/>
    <w:qFormat/>
    <w:uiPriority w:val="0"/>
    <w:pPr>
      <w:tabs>
        <w:tab w:val="left" w:pos="1134"/>
        <w:tab w:val="clear" w:pos="992"/>
      </w:tabs>
      <w:ind w:left="864" w:hanging="864"/>
      <w:outlineLvl w:val="5"/>
    </w:pPr>
  </w:style>
  <w:style w:type="paragraph" w:customStyle="1" w:styleId="843">
    <w:name w:val="reader-word-layer"/>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844">
    <w:name w:val="p0"/>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845">
    <w:name w:val="样式28"/>
    <w:basedOn w:val="469"/>
    <w:autoRedefine/>
    <w:semiHidden/>
    <w:qFormat/>
    <w:uiPriority w:val="0"/>
    <w:pPr>
      <w:keepNext w:val="0"/>
      <w:keepLines w:val="0"/>
      <w:widowControl w:val="0"/>
      <w:suppressLineNumbers w:val="0"/>
      <w:suppressAutoHyphens w:val="0"/>
      <w:ind w:firstLine="567"/>
    </w:pPr>
    <w:rPr>
      <w:rFonts w:ascii="Times New Roman"/>
      <w:b w:val="0"/>
    </w:rPr>
  </w:style>
  <w:style w:type="paragraph" w:customStyle="1" w:styleId="846">
    <w:name w:val="Grafik"/>
    <w:next w:val="1"/>
    <w:autoRedefine/>
    <w:qFormat/>
    <w:uiPriority w:val="0"/>
    <w:pPr>
      <w:keepNext/>
      <w:keepLines/>
      <w:spacing w:before="240" w:after="120"/>
      <w:ind w:left="1134"/>
    </w:pPr>
    <w:rPr>
      <w:rFonts w:ascii="Arial" w:hAnsi="Arial" w:eastAsia="宋体" w:cs="Times New Roman"/>
      <w:kern w:val="0"/>
      <w:sz w:val="22"/>
      <w:szCs w:val="20"/>
      <w:lang w:val="en-US" w:eastAsia="zh-CN" w:bidi="ar-SA"/>
    </w:rPr>
  </w:style>
  <w:style w:type="paragraph" w:customStyle="1" w:styleId="847">
    <w:name w:val="样式12"/>
    <w:basedOn w:val="531"/>
    <w:autoRedefine/>
    <w:qFormat/>
    <w:uiPriority w:val="0"/>
    <w:pPr>
      <w:numPr>
        <w:ilvl w:val="0"/>
        <w:numId w:val="49"/>
      </w:numPr>
    </w:pPr>
    <w:rPr>
      <w:rFonts w:ascii="Times New Roman"/>
    </w:rPr>
  </w:style>
  <w:style w:type="paragraph" w:customStyle="1" w:styleId="848">
    <w:name w:val="样式 标题 2 + 段前: 0.5 行 段后: 0.5 行"/>
    <w:basedOn w:val="3"/>
    <w:autoRedefine/>
    <w:qFormat/>
    <w:uiPriority w:val="0"/>
    <w:pPr>
      <w:keepNext w:val="0"/>
      <w:keepLines w:val="0"/>
      <w:tabs>
        <w:tab w:val="left" w:pos="1260"/>
        <w:tab w:val="left" w:pos="4820"/>
      </w:tabs>
      <w:adjustRightInd w:val="0"/>
      <w:snapToGrid w:val="0"/>
      <w:spacing w:before="260" w:beforeLines="50" w:after="50" w:line="500" w:lineRule="exact"/>
      <w:ind w:left="1260" w:hanging="420"/>
    </w:pPr>
    <w:rPr>
      <w:rFonts w:ascii="Arial" w:hAnsi="Arial" w:cs="宋体"/>
      <w:sz w:val="32"/>
      <w:szCs w:val="20"/>
    </w:rPr>
  </w:style>
  <w:style w:type="paragraph" w:customStyle="1" w:styleId="849">
    <w:name w:val="Char Char Char1 Char Char Char Char Char Char Char Char Char Char Char Char Char Char Char Char"/>
    <w:basedOn w:val="1"/>
    <w:autoRedefine/>
    <w:qFormat/>
    <w:uiPriority w:val="0"/>
    <w:pPr>
      <w:spacing w:line="240" w:lineRule="auto"/>
      <w:ind w:firstLine="0" w:firstLineChars="0"/>
    </w:pPr>
    <w:rPr>
      <w:rFonts w:cs="Times New Roman"/>
      <w:szCs w:val="20"/>
    </w:rPr>
  </w:style>
  <w:style w:type="paragraph" w:customStyle="1" w:styleId="850">
    <w:name w:val="五级"/>
    <w:basedOn w:val="3"/>
    <w:autoRedefine/>
    <w:qFormat/>
    <w:uiPriority w:val="0"/>
    <w:pPr>
      <w:keepNext w:val="0"/>
      <w:keepLines w:val="0"/>
      <w:tabs>
        <w:tab w:val="left" w:pos="4820"/>
      </w:tabs>
      <w:adjustRightInd w:val="0"/>
      <w:snapToGrid w:val="0"/>
      <w:spacing w:before="260" w:beforeLines="50" w:after="120"/>
      <w:ind w:firstLine="437"/>
    </w:pPr>
    <w:rPr>
      <w:rFonts w:hAnsi="宋体" w:cs="Times New Roman"/>
      <w:b w:val="0"/>
      <w:spacing w:val="1"/>
      <w:sz w:val="21"/>
    </w:rPr>
  </w:style>
  <w:style w:type="paragraph" w:customStyle="1" w:styleId="851">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852">
    <w:name w:val="样式11"/>
    <w:basedOn w:val="1"/>
    <w:autoRedefine/>
    <w:qFormat/>
    <w:uiPriority w:val="0"/>
    <w:pPr>
      <w:keepNext/>
      <w:numPr>
        <w:ilvl w:val="0"/>
        <w:numId w:val="50"/>
      </w:numPr>
      <w:tabs>
        <w:tab w:val="left" w:pos="360"/>
        <w:tab w:val="clear" w:pos="1134"/>
      </w:tabs>
      <w:ind w:left="425" w:firstLine="200"/>
      <w:outlineLvl w:val="2"/>
    </w:pPr>
    <w:rPr>
      <w:rFonts w:ascii="Calibri" w:hAnsi="宋体" w:eastAsia="Courier New" w:cs="Times New Roman"/>
      <w:b/>
      <w:kern w:val="28"/>
      <w:sz w:val="28"/>
      <w:szCs w:val="32"/>
    </w:rPr>
  </w:style>
  <w:style w:type="paragraph" w:customStyle="1" w:styleId="853">
    <w:name w:val="正文3"/>
    <w:autoRedefine/>
    <w:semiHidden/>
    <w:qFormat/>
    <w:uiPriority w:val="0"/>
    <w:pPr>
      <w:widowControl w:val="0"/>
      <w:adjustRightInd w:val="0"/>
      <w:spacing w:line="312" w:lineRule="atLeast"/>
      <w:jc w:val="both"/>
      <w:textAlignment w:val="baseline"/>
    </w:pPr>
    <w:rPr>
      <w:rFonts w:ascii="宋体" w:hAnsi="Calibri" w:eastAsia="宋体" w:cs="Times New Roman"/>
      <w:kern w:val="0"/>
      <w:sz w:val="34"/>
      <w:szCs w:val="20"/>
      <w:lang w:val="en-US" w:eastAsia="zh-CN" w:bidi="ar-SA"/>
    </w:rPr>
  </w:style>
  <w:style w:type="paragraph" w:customStyle="1" w:styleId="854">
    <w:name w:val="Table_Head"/>
    <w:basedOn w:val="1"/>
    <w:autoRedefine/>
    <w:semiHidden/>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ind w:firstLine="0" w:firstLineChars="0"/>
      <w:jc w:val="center"/>
    </w:pPr>
    <w:rPr>
      <w:rFonts w:ascii="Calibri" w:hAnsi="Calibri" w:cs="Times New Roman"/>
      <w:b/>
      <w:kern w:val="0"/>
      <w:sz w:val="22"/>
      <w:szCs w:val="20"/>
      <w:lang w:val="en-GB"/>
    </w:rPr>
  </w:style>
  <w:style w:type="paragraph" w:customStyle="1" w:styleId="855">
    <w:name w:val="xl10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856">
    <w:name w:val="xl1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kern w:val="0"/>
      <w:sz w:val="20"/>
      <w:szCs w:val="20"/>
    </w:rPr>
  </w:style>
  <w:style w:type="paragraph" w:customStyle="1" w:styleId="857">
    <w:name w:val="font43"/>
    <w:basedOn w:val="1"/>
    <w:autoRedefine/>
    <w:qFormat/>
    <w:uiPriority w:val="0"/>
    <w:pPr>
      <w:widowControl/>
      <w:spacing w:before="100" w:beforeAutospacing="1" w:after="100" w:afterAutospacing="1" w:line="240" w:lineRule="auto"/>
      <w:ind w:firstLine="0" w:firstLineChars="0"/>
      <w:jc w:val="left"/>
    </w:pPr>
    <w:rPr>
      <w:rFonts w:hAnsi="宋体" w:cs="宋体"/>
      <w:color w:val="FF0000"/>
      <w:kern w:val="0"/>
      <w:sz w:val="20"/>
      <w:szCs w:val="20"/>
    </w:rPr>
  </w:style>
  <w:style w:type="paragraph" w:customStyle="1" w:styleId="858">
    <w:name w:val="青岛正文"/>
    <w:basedOn w:val="1"/>
    <w:autoRedefine/>
    <w:qFormat/>
    <w:uiPriority w:val="0"/>
    <w:pPr>
      <w:ind w:firstLine="0" w:firstLineChars="0"/>
    </w:pPr>
    <w:rPr>
      <w:rFonts w:ascii="Calibri" w:hAnsi="Calibri" w:cs="Times New Roman"/>
      <w:sz w:val="28"/>
      <w:szCs w:val="24"/>
    </w:rPr>
  </w:style>
  <w:style w:type="paragraph" w:customStyle="1" w:styleId="859">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kern w:val="0"/>
      <w:sz w:val="20"/>
      <w:szCs w:val="20"/>
    </w:rPr>
  </w:style>
  <w:style w:type="paragraph" w:customStyle="1" w:styleId="860">
    <w:name w:val="条款"/>
    <w:basedOn w:val="45"/>
    <w:autoRedefine/>
    <w:qFormat/>
    <w:uiPriority w:val="0"/>
    <w:pPr>
      <w:spacing w:line="360" w:lineRule="auto"/>
      <w:ind w:left="-108" w:firstLine="420" w:firstLineChars="200"/>
    </w:pPr>
    <w:rPr>
      <w:rFonts w:hAnsi="宋体"/>
      <w:kern w:val="0"/>
      <w:sz w:val="20"/>
      <w:szCs w:val="21"/>
    </w:rPr>
  </w:style>
  <w:style w:type="paragraph" w:customStyle="1" w:styleId="861">
    <w:name w:val="方案正文"/>
    <w:autoRedefine/>
    <w:semiHidden/>
    <w:qFormat/>
    <w:uiPriority w:val="0"/>
    <w:pPr>
      <w:widowControl w:val="0"/>
      <w:adjustRightInd w:val="0"/>
      <w:snapToGrid w:val="0"/>
      <w:spacing w:line="440" w:lineRule="exact"/>
      <w:ind w:firstLine="200" w:firstLineChars="200"/>
    </w:pPr>
    <w:rPr>
      <w:rFonts w:ascii="Calibri" w:hAnsi="Calibri" w:eastAsia="宋体" w:cs="Times New Roman"/>
      <w:kern w:val="0"/>
      <w:sz w:val="26"/>
      <w:szCs w:val="20"/>
      <w:lang w:val="en-US" w:eastAsia="zh-CN" w:bidi="ar-SA"/>
    </w:rPr>
  </w:style>
  <w:style w:type="paragraph" w:customStyle="1" w:styleId="862">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Calibri" w:hAnsi="Calibri" w:cs="Times New Roman"/>
      <w:color w:val="008000"/>
      <w:kern w:val="0"/>
      <w:sz w:val="20"/>
      <w:szCs w:val="20"/>
    </w:rPr>
  </w:style>
  <w:style w:type="paragraph" w:customStyle="1" w:styleId="863">
    <w:name w:val="xl2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color w:val="0000FF"/>
      <w:kern w:val="0"/>
      <w:sz w:val="20"/>
      <w:szCs w:val="20"/>
    </w:rPr>
  </w:style>
  <w:style w:type="paragraph" w:customStyle="1" w:styleId="864">
    <w:name w:val="font39"/>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865">
    <w:name w:val="一级标题"/>
    <w:basedOn w:val="2"/>
    <w:autoRedefine/>
    <w:qFormat/>
    <w:uiPriority w:val="0"/>
    <w:pPr>
      <w:keepLines w:val="0"/>
      <w:tabs>
        <w:tab w:val="left" w:pos="6840"/>
      </w:tabs>
      <w:topLinePunct/>
      <w:adjustRightInd w:val="0"/>
      <w:snapToGrid w:val="0"/>
      <w:spacing w:before="312" w:beforeLines="100" w:after="468" w:afterLines="150" w:line="320" w:lineRule="exact"/>
      <w:jc w:val="center"/>
      <w:textAlignment w:val="baseline"/>
    </w:pPr>
    <w:rPr>
      <w:rFonts w:ascii="隶书" w:hAnsi="宋体" w:cs="Times New Roman"/>
      <w:bCs w:val="0"/>
      <w:snapToGrid w:val="0"/>
      <w:kern w:val="2"/>
      <w:sz w:val="30"/>
      <w:szCs w:val="30"/>
    </w:rPr>
  </w:style>
  <w:style w:type="paragraph" w:customStyle="1" w:styleId="866">
    <w:name w:val="Char Char16 Char Char1"/>
    <w:basedOn w:val="1"/>
    <w:autoRedefine/>
    <w:qFormat/>
    <w:uiPriority w:val="0"/>
    <w:pPr>
      <w:spacing w:line="240" w:lineRule="auto"/>
      <w:ind w:firstLine="0" w:firstLineChars="0"/>
    </w:pPr>
    <w:rPr>
      <w:rFonts w:ascii="Calibri" w:hAnsi="Calibri" w:cs="Times New Roman"/>
      <w:sz w:val="21"/>
      <w:szCs w:val="20"/>
    </w:rPr>
  </w:style>
  <w:style w:type="paragraph" w:customStyle="1" w:styleId="867">
    <w:name w:val="xl1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b/>
      <w:color w:val="FF0000"/>
      <w:kern w:val="0"/>
      <w:sz w:val="20"/>
      <w:szCs w:val="20"/>
    </w:rPr>
  </w:style>
  <w:style w:type="paragraph" w:customStyle="1" w:styleId="868">
    <w:name w:val="Char Char Char Char Char Char Char Char Char Char Char Char Char2"/>
    <w:basedOn w:val="1"/>
    <w:autoRedefine/>
    <w:qFormat/>
    <w:uiPriority w:val="0"/>
    <w:pPr>
      <w:spacing w:line="240" w:lineRule="auto"/>
      <w:ind w:firstLine="0" w:firstLineChars="0"/>
    </w:pPr>
    <w:rPr>
      <w:rFonts w:ascii="Calibri" w:hAnsi="宋体" w:cs="Times New Roman"/>
      <w:spacing w:val="-18"/>
      <w:sz w:val="20"/>
      <w:szCs w:val="24"/>
    </w:rPr>
  </w:style>
  <w:style w:type="paragraph" w:customStyle="1" w:styleId="869">
    <w:name w:val="Char1 Char Char Char"/>
    <w:basedOn w:val="1"/>
    <w:autoRedefine/>
    <w:qFormat/>
    <w:uiPriority w:val="0"/>
    <w:pPr>
      <w:adjustRightInd w:val="0"/>
      <w:snapToGrid w:val="0"/>
      <w:spacing w:line="320" w:lineRule="exact"/>
      <w:ind w:firstLine="0" w:firstLineChars="0"/>
      <w:textAlignment w:val="baseline"/>
    </w:pPr>
    <w:rPr>
      <w:rFonts w:hAnsi="宋体" w:cs="Times New Roman"/>
      <w:snapToGrid w:val="0"/>
      <w:kern w:val="11"/>
      <w:sz w:val="21"/>
      <w:szCs w:val="21"/>
    </w:rPr>
  </w:style>
  <w:style w:type="paragraph" w:customStyle="1" w:styleId="870">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871">
    <w:name w:val="标题11111"/>
    <w:basedOn w:val="2"/>
    <w:autoRedefine/>
    <w:semiHidden/>
    <w:qFormat/>
    <w:uiPriority w:val="0"/>
    <w:pPr>
      <w:keepLines w:val="0"/>
      <w:numPr>
        <w:ilvl w:val="0"/>
        <w:numId w:val="37"/>
      </w:numPr>
      <w:jc w:val="left"/>
    </w:pPr>
    <w:rPr>
      <w:rFonts w:ascii="Courier New" w:hAnsi="宋体" w:eastAsia="Courier New" w:cs="Times New Roman"/>
      <w:b w:val="0"/>
      <w:kern w:val="28"/>
      <w:sz w:val="32"/>
      <w:szCs w:val="20"/>
    </w:rPr>
  </w:style>
  <w:style w:type="paragraph" w:customStyle="1" w:styleId="872">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FF0000"/>
      <w:kern w:val="0"/>
      <w:sz w:val="20"/>
      <w:szCs w:val="20"/>
    </w:rPr>
  </w:style>
  <w:style w:type="paragraph" w:customStyle="1" w:styleId="873">
    <w:name w:val="xl75"/>
    <w:basedOn w:val="1"/>
    <w:autoRedefine/>
    <w:qFormat/>
    <w:uiPriority w:val="0"/>
    <w:pPr>
      <w:widowControl/>
      <w:pBdr>
        <w:righ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874">
    <w:name w:val="样式1-2"/>
    <w:basedOn w:val="4"/>
    <w:autoRedefine/>
    <w:semiHidden/>
    <w:qFormat/>
    <w:uiPriority w:val="0"/>
    <w:pPr>
      <w:keepLines w:val="0"/>
      <w:numPr>
        <w:ilvl w:val="0"/>
        <w:numId w:val="51"/>
      </w:numPr>
      <w:tabs>
        <w:tab w:val="left" w:pos="360"/>
        <w:tab w:val="clear" w:pos="1134"/>
      </w:tabs>
      <w:ind w:left="0" w:firstLine="200"/>
      <w:jc w:val="left"/>
    </w:pPr>
    <w:rPr>
      <w:rFonts w:ascii="Courier New" w:hAnsi="宋体" w:eastAsia="Courier New" w:cs="Times New Roman"/>
      <w:bCs w:val="0"/>
      <w:kern w:val="28"/>
      <w:sz w:val="28"/>
    </w:rPr>
  </w:style>
  <w:style w:type="paragraph" w:customStyle="1" w:styleId="875">
    <w:name w:val="Report Level 3"/>
    <w:basedOn w:val="1"/>
    <w:next w:val="455"/>
    <w:autoRedefine/>
    <w:qFormat/>
    <w:uiPriority w:val="0"/>
    <w:pPr>
      <w:keepNext/>
      <w:widowControl/>
      <w:tabs>
        <w:tab w:val="left" w:pos="1260"/>
        <w:tab w:val="left" w:pos="2160"/>
      </w:tabs>
      <w:adjustRightInd w:val="0"/>
      <w:snapToGrid w:val="0"/>
      <w:spacing w:before="120" w:after="240"/>
      <w:ind w:left="1260" w:hanging="420" w:firstLineChars="0"/>
      <w:jc w:val="center"/>
      <w:textAlignment w:val="baseline"/>
      <w:outlineLvl w:val="2"/>
    </w:pPr>
    <w:rPr>
      <w:rFonts w:ascii="Arial" w:hAnsi="Arial" w:cs="Times New Roman"/>
      <w:b/>
      <w:snapToGrid w:val="0"/>
      <w:kern w:val="0"/>
      <w:sz w:val="20"/>
      <w:szCs w:val="21"/>
      <w:lang w:val="en-GB"/>
    </w:rPr>
  </w:style>
  <w:style w:type="paragraph" w:customStyle="1" w:styleId="876">
    <w:name w:val="xl1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0000"/>
      <w:kern w:val="0"/>
      <w:sz w:val="20"/>
      <w:szCs w:val="20"/>
    </w:rPr>
  </w:style>
  <w:style w:type="paragraph" w:customStyle="1" w:styleId="877">
    <w:name w:val="纯文本3"/>
    <w:basedOn w:val="1"/>
    <w:autoRedefine/>
    <w:qFormat/>
    <w:uiPriority w:val="0"/>
    <w:pPr>
      <w:adjustRightInd w:val="0"/>
      <w:spacing w:line="312" w:lineRule="atLeast"/>
      <w:ind w:firstLine="0" w:firstLineChars="0"/>
      <w:textAlignment w:val="baseline"/>
    </w:pPr>
    <w:rPr>
      <w:rFonts w:hAnsi="ˎ̥" w:cs="Times New Roman"/>
      <w:kern w:val="0"/>
      <w:sz w:val="28"/>
      <w:szCs w:val="20"/>
    </w:rPr>
  </w:style>
  <w:style w:type="paragraph" w:customStyle="1" w:styleId="878">
    <w:name w:val="Document Map1"/>
    <w:basedOn w:val="1"/>
    <w:autoRedefine/>
    <w:qFormat/>
    <w:uiPriority w:val="0"/>
    <w:pPr>
      <w:shd w:val="clear" w:color="auto" w:fill="000080"/>
      <w:autoSpaceDE w:val="0"/>
      <w:autoSpaceDN w:val="0"/>
      <w:adjustRightInd w:val="0"/>
      <w:snapToGrid w:val="0"/>
      <w:spacing w:line="320" w:lineRule="exact"/>
      <w:ind w:firstLine="0" w:firstLineChars="0"/>
      <w:textAlignment w:val="baseline"/>
    </w:pPr>
    <w:rPr>
      <w:rFonts w:hAnsi="宋体" w:cs="Times New Roman"/>
      <w:snapToGrid w:val="0"/>
      <w:kern w:val="11"/>
      <w:sz w:val="21"/>
      <w:szCs w:val="20"/>
    </w:rPr>
  </w:style>
  <w:style w:type="paragraph" w:customStyle="1" w:styleId="879">
    <w:name w:val="招标文件1.1.1.1"/>
    <w:basedOn w:val="1"/>
    <w:autoRedefine/>
    <w:qFormat/>
    <w:uiPriority w:val="0"/>
    <w:pPr>
      <w:numPr>
        <w:ilvl w:val="4"/>
        <w:numId w:val="30"/>
      </w:numPr>
      <w:spacing w:before="120" w:after="120" w:line="480" w:lineRule="exact"/>
      <w:ind w:firstLineChars="0"/>
      <w:jc w:val="left"/>
      <w:outlineLvl w:val="4"/>
    </w:pPr>
    <w:rPr>
      <w:rFonts w:hAnsi="Calibri" w:cs="Times New Roman"/>
      <w:b/>
      <w:spacing w:val="10"/>
      <w:w w:val="95"/>
      <w:sz w:val="21"/>
      <w:szCs w:val="24"/>
    </w:rPr>
  </w:style>
  <w:style w:type="paragraph" w:customStyle="1" w:styleId="880">
    <w:name w:val="Char Char Char Char Char Char2 Char"/>
    <w:basedOn w:val="1"/>
    <w:autoRedefine/>
    <w:qFormat/>
    <w:uiPriority w:val="0"/>
    <w:rPr>
      <w:rFonts w:hAnsi="宋体" w:cs="宋体"/>
      <w:szCs w:val="24"/>
    </w:rPr>
  </w:style>
  <w:style w:type="paragraph" w:customStyle="1" w:styleId="881">
    <w:name w:val="2节号"/>
    <w:basedOn w:val="3"/>
    <w:uiPriority w:val="0"/>
    <w:pPr>
      <w:keepNext w:val="0"/>
      <w:keepLines w:val="0"/>
      <w:tabs>
        <w:tab w:val="left" w:pos="4820"/>
      </w:tabs>
      <w:adjustRightInd w:val="0"/>
      <w:snapToGrid w:val="0"/>
      <w:spacing w:before="260" w:beforeLines="50" w:after="156" w:line="480" w:lineRule="exact"/>
      <w:ind w:firstLine="437"/>
    </w:pPr>
    <w:rPr>
      <w:rFonts w:ascii="Tahoma" w:hAnsi="Arial" w:eastAsia="Tahoma" w:cs="Times New Roman"/>
      <w:color w:val="000000"/>
      <w:sz w:val="28"/>
      <w:szCs w:val="28"/>
    </w:rPr>
  </w:style>
  <w:style w:type="paragraph" w:customStyle="1" w:styleId="882">
    <w:name w:val="样式 标书正文 + 首行缩进:  2 字符1"/>
    <w:basedOn w:val="162"/>
    <w:autoRedefine/>
    <w:qFormat/>
    <w:uiPriority w:val="0"/>
    <w:pPr>
      <w:spacing w:before="0" w:after="0"/>
      <w:ind w:left="0" w:firstLine="200" w:firstLineChars="200"/>
      <w:jc w:val="left"/>
    </w:pPr>
    <w:rPr>
      <w:rFonts w:ascii="Times New Roman" w:hAnsi="Times New Roman" w:cs="宋体"/>
      <w:color w:val="auto"/>
      <w:spacing w:val="6"/>
    </w:rPr>
  </w:style>
  <w:style w:type="paragraph" w:customStyle="1" w:styleId="883">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kern w:val="0"/>
      <w:sz w:val="20"/>
      <w:szCs w:val="20"/>
    </w:rPr>
  </w:style>
  <w:style w:type="paragraph" w:customStyle="1" w:styleId="884">
    <w:name w:val="xl10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885">
    <w:name w:val="样式 标题 1标题 1 1编号标题1标题1 + 段后: 0.5 行"/>
    <w:basedOn w:val="2"/>
    <w:autoRedefine/>
    <w:qFormat/>
    <w:uiPriority w:val="0"/>
    <w:pPr>
      <w:widowControl/>
      <w:tabs>
        <w:tab w:val="left" w:pos="2340"/>
      </w:tabs>
      <w:adjustRightInd w:val="0"/>
      <w:snapToGrid w:val="0"/>
      <w:spacing w:after="156" w:afterLines="50" w:line="360" w:lineRule="exact"/>
      <w:ind w:left="860" w:hanging="420"/>
      <w:textAlignment w:val="baseline"/>
    </w:pPr>
    <w:rPr>
      <w:rFonts w:hAnsi="宋体" w:cs="宋体"/>
      <w:snapToGrid w:val="0"/>
      <w:sz w:val="28"/>
      <w:szCs w:val="20"/>
    </w:rPr>
  </w:style>
  <w:style w:type="paragraph" w:customStyle="1" w:styleId="886">
    <w:name w:val="xl1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00FF"/>
      <w:kern w:val="0"/>
      <w:sz w:val="20"/>
      <w:szCs w:val="20"/>
    </w:rPr>
  </w:style>
  <w:style w:type="paragraph" w:customStyle="1" w:styleId="887">
    <w:name w:val="Normal2"/>
    <w:autoRedefine/>
    <w:qFormat/>
    <w:uiPriority w:val="0"/>
    <w:pPr>
      <w:widowControl w:val="0"/>
      <w:adjustRightInd w:val="0"/>
      <w:spacing w:line="0" w:lineRule="atLeast"/>
      <w:textAlignment w:val="baseline"/>
    </w:pPr>
    <w:rPr>
      <w:rFonts w:ascii="宋体" w:hAnsi="Calibri" w:eastAsia="宋体" w:cs="Times New Roman"/>
      <w:kern w:val="0"/>
      <w:sz w:val="34"/>
      <w:szCs w:val="20"/>
      <w:lang w:val="en-US" w:eastAsia="zh-CN" w:bidi="ar-SA"/>
    </w:rPr>
  </w:style>
  <w:style w:type="paragraph" w:customStyle="1" w:styleId="888">
    <w:name w:val="样式8"/>
    <w:basedOn w:val="1"/>
    <w:autoRedefine/>
    <w:qFormat/>
    <w:uiPriority w:val="0"/>
    <w:pPr>
      <w:keepNext/>
      <w:numPr>
        <w:ilvl w:val="0"/>
        <w:numId w:val="52"/>
      </w:numPr>
      <w:ind w:firstLine="0" w:firstLineChars="0"/>
      <w:jc w:val="center"/>
    </w:pPr>
    <w:rPr>
      <w:rFonts w:ascii="Courier New" w:hAnsi="Calibri" w:eastAsia="Courier New" w:cs="Times New Roman"/>
      <w:b/>
      <w:bCs/>
      <w:kern w:val="28"/>
      <w:sz w:val="28"/>
      <w:szCs w:val="20"/>
    </w:rPr>
  </w:style>
  <w:style w:type="paragraph" w:customStyle="1" w:styleId="889">
    <w:name w:val="02_Text"/>
    <w:autoRedefine/>
    <w:qFormat/>
    <w:uiPriority w:val="0"/>
    <w:pPr>
      <w:spacing w:before="300" w:line="300" w:lineRule="exact"/>
    </w:pPr>
    <w:rPr>
      <w:rFonts w:ascii="Arial" w:hAnsi="Arial" w:eastAsia="黑体" w:cs="Times New Roman"/>
      <w:snapToGrid w:val="0"/>
      <w:kern w:val="0"/>
      <w:sz w:val="22"/>
      <w:szCs w:val="36"/>
      <w:lang w:val="en-CA" w:eastAsia="en-US" w:bidi="ar-SA"/>
    </w:rPr>
  </w:style>
  <w:style w:type="paragraph" w:customStyle="1" w:styleId="890">
    <w:name w:val="qian"/>
    <w:basedOn w:val="1"/>
    <w:autoRedefine/>
    <w:qFormat/>
    <w:uiPriority w:val="0"/>
    <w:pPr>
      <w:tabs>
        <w:tab w:val="left" w:pos="0"/>
        <w:tab w:val="left" w:pos="4395"/>
      </w:tabs>
      <w:spacing w:line="240" w:lineRule="auto"/>
      <w:ind w:left="4" w:firstLine="420" w:firstLineChars="0"/>
    </w:pPr>
    <w:rPr>
      <w:rFonts w:ascii="Calibri" w:hAnsi="Calibri" w:cs="Times New Roman"/>
      <w:sz w:val="21"/>
      <w:szCs w:val="20"/>
    </w:rPr>
  </w:style>
  <w:style w:type="paragraph" w:customStyle="1" w:styleId="891">
    <w:name w:val="xl2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00FF"/>
      <w:kern w:val="0"/>
      <w:sz w:val="20"/>
      <w:szCs w:val="20"/>
    </w:rPr>
  </w:style>
  <w:style w:type="paragraph" w:customStyle="1" w:styleId="892">
    <w:name w:val="paratit"/>
    <w:basedOn w:val="1"/>
    <w:autoRedefine/>
    <w:semiHidden/>
    <w:qFormat/>
    <w:uiPriority w:val="0"/>
    <w:pPr>
      <w:widowControl/>
      <w:suppressAutoHyphens/>
      <w:spacing w:line="240" w:lineRule="auto"/>
      <w:ind w:firstLine="0" w:firstLineChars="0"/>
      <w:jc w:val="left"/>
    </w:pPr>
    <w:rPr>
      <w:rFonts w:ascii="Arial" w:hAnsi="Arial" w:eastAsia="Times New Roman" w:cs="Times New Roman"/>
      <w:b/>
      <w:bCs/>
      <w:color w:val="006699"/>
      <w:kern w:val="0"/>
      <w:sz w:val="18"/>
      <w:szCs w:val="20"/>
      <w:lang w:eastAsia="en-US"/>
    </w:rPr>
  </w:style>
  <w:style w:type="paragraph" w:customStyle="1" w:styleId="893">
    <w:name w:val="投标标题2"/>
    <w:semiHidden/>
    <w:uiPriority w:val="0"/>
    <w:pPr>
      <w:tabs>
        <w:tab w:val="left" w:pos="360"/>
      </w:tabs>
      <w:spacing w:line="520" w:lineRule="exact"/>
    </w:pPr>
    <w:rPr>
      <w:rFonts w:ascii="Calibri" w:hAnsi="Calibri" w:eastAsia="Tahoma" w:cs="Times New Roman"/>
      <w:kern w:val="0"/>
      <w:sz w:val="26"/>
      <w:szCs w:val="20"/>
      <w:lang w:val="en-US" w:eastAsia="zh-CN" w:bidi="ar-SA"/>
    </w:rPr>
  </w:style>
  <w:style w:type="paragraph" w:styleId="894">
    <w:name w:val="List Paragraph"/>
    <w:basedOn w:val="1"/>
    <w:link w:val="1600"/>
    <w:autoRedefine/>
    <w:qFormat/>
    <w:uiPriority w:val="0"/>
    <w:pPr>
      <w:spacing w:line="240" w:lineRule="auto"/>
      <w:ind w:firstLine="420"/>
    </w:pPr>
    <w:rPr>
      <w:rFonts w:ascii="Calibri" w:hAnsi="Calibri" w:cs="Times New Roman"/>
      <w:sz w:val="28"/>
      <w:szCs w:val="28"/>
    </w:rPr>
  </w:style>
  <w:style w:type="paragraph" w:customStyle="1" w:styleId="895">
    <w:name w:val="纯文本1"/>
    <w:basedOn w:val="1"/>
    <w:autoRedefine/>
    <w:qFormat/>
    <w:uiPriority w:val="0"/>
    <w:pPr>
      <w:adjustRightInd w:val="0"/>
      <w:spacing w:line="312" w:lineRule="atLeast"/>
      <w:ind w:firstLine="0" w:firstLineChars="0"/>
      <w:textAlignment w:val="baseline"/>
    </w:pPr>
    <w:rPr>
      <w:rFonts w:hAnsi="Courier New" w:cs="Times New Roman"/>
      <w:kern w:val="0"/>
      <w:sz w:val="28"/>
      <w:szCs w:val="20"/>
    </w:rPr>
  </w:style>
  <w:style w:type="paragraph" w:customStyle="1" w:styleId="896">
    <w:name w:val="font12"/>
    <w:basedOn w:val="1"/>
    <w:autoRedefine/>
    <w:qFormat/>
    <w:uiPriority w:val="0"/>
    <w:pPr>
      <w:widowControl/>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897">
    <w:name w:val="l9标题5"/>
    <w:basedOn w:val="626"/>
    <w:autoRedefine/>
    <w:qFormat/>
    <w:uiPriority w:val="0"/>
    <w:pPr>
      <w:spacing w:before="0" w:beforeLines="0" w:after="190" w:afterLines="0" w:line="240" w:lineRule="auto"/>
    </w:pPr>
    <w:rPr>
      <w:b w:val="0"/>
    </w:rPr>
  </w:style>
  <w:style w:type="paragraph" w:customStyle="1" w:styleId="898">
    <w:name w:val="样式3-20"/>
    <w:basedOn w:val="486"/>
    <w:autoRedefine/>
    <w:semiHidden/>
    <w:qFormat/>
    <w:uiPriority w:val="0"/>
    <w:pPr>
      <w:numPr>
        <w:ilvl w:val="0"/>
        <w:numId w:val="53"/>
      </w:numPr>
      <w:jc w:val="left"/>
    </w:pPr>
    <w:rPr>
      <w:b/>
    </w:rPr>
  </w:style>
  <w:style w:type="paragraph" w:customStyle="1" w:styleId="899">
    <w:name w:val="xl9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kern w:val="0"/>
      <w:sz w:val="20"/>
      <w:szCs w:val="20"/>
    </w:rPr>
  </w:style>
  <w:style w:type="paragraph" w:customStyle="1" w:styleId="900">
    <w:name w:val="标题11"/>
    <w:basedOn w:val="2"/>
    <w:autoRedefine/>
    <w:semiHidden/>
    <w:qFormat/>
    <w:uiPriority w:val="0"/>
    <w:pPr>
      <w:keepLines w:val="0"/>
      <w:numPr>
        <w:ilvl w:val="2"/>
        <w:numId w:val="54"/>
      </w:numPr>
      <w:tabs>
        <w:tab w:val="left" w:pos="360"/>
        <w:tab w:val="clear" w:pos="851"/>
      </w:tabs>
      <w:ind w:left="567" w:hanging="567"/>
      <w:jc w:val="left"/>
    </w:pPr>
    <w:rPr>
      <w:rFonts w:ascii="Courier New" w:hAnsi="宋体" w:eastAsia="Courier New" w:cs="Times New Roman"/>
      <w:b w:val="0"/>
      <w:bCs w:val="0"/>
      <w:kern w:val="28"/>
      <w:sz w:val="32"/>
      <w:szCs w:val="20"/>
    </w:rPr>
  </w:style>
  <w:style w:type="paragraph" w:customStyle="1" w:styleId="901">
    <w:name w:val="xl2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FF9900"/>
      <w:kern w:val="0"/>
      <w:sz w:val="20"/>
      <w:szCs w:val="20"/>
    </w:rPr>
  </w:style>
  <w:style w:type="paragraph" w:customStyle="1" w:styleId="902">
    <w:name w:val="xl2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9900"/>
      <w:kern w:val="0"/>
      <w:sz w:val="20"/>
      <w:szCs w:val="20"/>
    </w:rPr>
  </w:style>
  <w:style w:type="paragraph" w:customStyle="1" w:styleId="903">
    <w:name w:val="xl2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color w:val="FF00FF"/>
      <w:kern w:val="0"/>
      <w:sz w:val="20"/>
      <w:szCs w:val="20"/>
    </w:rPr>
  </w:style>
  <w:style w:type="paragraph" w:customStyle="1" w:styleId="90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b/>
      <w:bCs/>
      <w:color w:val="000000"/>
      <w:kern w:val="0"/>
      <w:sz w:val="20"/>
      <w:szCs w:val="20"/>
    </w:rPr>
  </w:style>
  <w:style w:type="paragraph" w:customStyle="1" w:styleId="905">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color w:val="808000"/>
      <w:kern w:val="0"/>
      <w:sz w:val="20"/>
      <w:szCs w:val="20"/>
    </w:rPr>
  </w:style>
  <w:style w:type="paragraph" w:customStyle="1" w:styleId="906">
    <w:name w:val="xl1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kern w:val="0"/>
      <w:sz w:val="20"/>
      <w:szCs w:val="20"/>
    </w:rPr>
  </w:style>
  <w:style w:type="paragraph" w:customStyle="1" w:styleId="907">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color w:val="0000FF"/>
      <w:kern w:val="0"/>
      <w:sz w:val="20"/>
      <w:szCs w:val="20"/>
    </w:rPr>
  </w:style>
  <w:style w:type="paragraph" w:customStyle="1" w:styleId="908">
    <w:name w:val="技术标题1"/>
    <w:basedOn w:val="5"/>
    <w:autoRedefine/>
    <w:qFormat/>
    <w:uiPriority w:val="0"/>
    <w:pPr>
      <w:keepNext/>
      <w:keepLines/>
      <w:autoSpaceDE/>
      <w:autoSpaceDN/>
      <w:spacing w:before="280" w:beforeLines="100" w:after="290" w:afterLines="50"/>
    </w:pPr>
    <w:rPr>
      <w:rFonts w:ascii="Arial" w:hAnsi="Arial"/>
      <w:bCs/>
      <w:color w:val="000000"/>
      <w:kern w:val="2"/>
      <w:sz w:val="32"/>
    </w:rPr>
  </w:style>
  <w:style w:type="paragraph" w:customStyle="1" w:styleId="909">
    <w:name w:val="font9"/>
    <w:basedOn w:val="1"/>
    <w:autoRedefine/>
    <w:qFormat/>
    <w:uiPriority w:val="0"/>
    <w:pPr>
      <w:widowControl/>
      <w:spacing w:before="100" w:beforeAutospacing="1" w:after="100" w:afterAutospacing="1" w:line="240" w:lineRule="auto"/>
      <w:ind w:firstLine="0" w:firstLineChars="0"/>
      <w:jc w:val="left"/>
    </w:pPr>
    <w:rPr>
      <w:rFonts w:ascii="Calibri" w:hAnsi="Calibri" w:cs="Times New Roman"/>
      <w:b/>
      <w:bCs/>
      <w:kern w:val="0"/>
      <w:sz w:val="20"/>
      <w:szCs w:val="20"/>
    </w:rPr>
  </w:style>
  <w:style w:type="paragraph" w:customStyle="1" w:styleId="910">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00FF"/>
      <w:kern w:val="0"/>
      <w:sz w:val="20"/>
      <w:szCs w:val="20"/>
    </w:rPr>
  </w:style>
  <w:style w:type="paragraph" w:customStyle="1" w:styleId="911">
    <w:name w:val="正文缩进3级"/>
    <w:basedOn w:val="1"/>
    <w:autoRedefine/>
    <w:qFormat/>
    <w:uiPriority w:val="0"/>
    <w:pPr>
      <w:numPr>
        <w:ilvl w:val="0"/>
        <w:numId w:val="55"/>
      </w:numPr>
      <w:snapToGrid w:val="0"/>
      <w:spacing w:afterLines="30"/>
      <w:ind w:left="1653" w:firstLine="0" w:firstLineChars="0"/>
    </w:pPr>
    <w:rPr>
      <w:rFonts w:ascii="Palatino" w:hAnsi="Palatino" w:cs="Times New Roman"/>
      <w:sz w:val="21"/>
      <w:szCs w:val="24"/>
    </w:rPr>
  </w:style>
  <w:style w:type="paragraph" w:customStyle="1" w:styleId="912">
    <w:name w:val="font6"/>
    <w:basedOn w:val="1"/>
    <w:autoRedefine/>
    <w:qFormat/>
    <w:uiPriority w:val="0"/>
    <w:pPr>
      <w:widowControl/>
      <w:spacing w:before="100" w:beforeAutospacing="1" w:after="100" w:afterAutospacing="1" w:line="240" w:lineRule="auto"/>
      <w:ind w:firstLine="0" w:firstLineChars="0"/>
      <w:jc w:val="left"/>
    </w:pPr>
    <w:rPr>
      <w:rFonts w:ascii="Calibri" w:hAnsi="Calibri" w:eastAsia="Sim Sun+ 2" w:cs="Times New Roman"/>
      <w:kern w:val="0"/>
      <w:szCs w:val="24"/>
    </w:rPr>
  </w:style>
  <w:style w:type="paragraph" w:customStyle="1" w:styleId="913">
    <w:name w:val="样式 首行缩进:  0.92 厘米"/>
    <w:basedOn w:val="1"/>
    <w:autoRedefine/>
    <w:qFormat/>
    <w:uiPriority w:val="0"/>
    <w:pPr>
      <w:widowControl/>
      <w:ind w:firstLine="567" w:firstLineChars="0"/>
      <w:jc w:val="left"/>
    </w:pPr>
    <w:rPr>
      <w:rFonts w:ascii="方正书宋简体" w:hAnsi="方正书宋简体" w:cs="宋体"/>
      <w:kern w:val="0"/>
      <w:szCs w:val="24"/>
      <w:lang w:eastAsia="en-US" w:bidi="en-US"/>
    </w:rPr>
  </w:style>
  <w:style w:type="paragraph" w:customStyle="1" w:styleId="914">
    <w:name w:val="目录4"/>
    <w:basedOn w:val="59"/>
    <w:autoRedefine/>
    <w:semiHidden/>
    <w:qFormat/>
    <w:uiPriority w:val="0"/>
    <w:pPr>
      <w:keepNext/>
      <w:keepLines/>
      <w:widowControl/>
      <w:suppressLineNumbers/>
      <w:tabs>
        <w:tab w:val="left" w:pos="960"/>
        <w:tab w:val="right" w:leader="dot" w:pos="8302"/>
      </w:tabs>
      <w:suppressAutoHyphens/>
      <w:jc w:val="center"/>
    </w:pPr>
    <w:rPr>
      <w:rFonts w:cs="方正书宋简体"/>
      <w:smallCaps/>
      <w:spacing w:val="1"/>
      <w:kern w:val="28"/>
      <w:szCs w:val="24"/>
    </w:rPr>
  </w:style>
  <w:style w:type="paragraph" w:customStyle="1" w:styleId="915">
    <w:name w:val="样式 标题 3 + 黑体"/>
    <w:basedOn w:val="4"/>
    <w:autoRedefine/>
    <w:qFormat/>
    <w:uiPriority w:val="0"/>
    <w:pPr>
      <w:keepNext w:val="0"/>
      <w:keepLines w:val="0"/>
      <w:spacing w:before="240" w:after="120" w:line="240" w:lineRule="auto"/>
      <w:ind w:firstLine="200" w:firstLineChars="200"/>
      <w:jc w:val="left"/>
    </w:pPr>
    <w:rPr>
      <w:rFonts w:ascii="Tahoma" w:hAnsi="Tahoma" w:eastAsia="Tahoma" w:cs="Times New Roman"/>
      <w:b w:val="0"/>
      <w:bCs w:val="0"/>
      <w:sz w:val="28"/>
      <w:szCs w:val="28"/>
    </w:rPr>
  </w:style>
  <w:style w:type="paragraph" w:customStyle="1" w:styleId="916">
    <w:name w:val="Char Char Char Char"/>
    <w:basedOn w:val="1"/>
    <w:autoRedefine/>
    <w:qFormat/>
    <w:uiPriority w:val="0"/>
    <w:pPr>
      <w:spacing w:line="240" w:lineRule="auto"/>
      <w:ind w:firstLine="0" w:firstLineChars="0"/>
      <w:jc w:val="center"/>
    </w:pPr>
    <w:rPr>
      <w:rFonts w:ascii="Courier New" w:hAnsi="Calibri" w:eastAsia="Courier New" w:cs="Times New Roman"/>
      <w:b/>
      <w:sz w:val="32"/>
      <w:szCs w:val="32"/>
    </w:rPr>
  </w:style>
  <w:style w:type="paragraph" w:customStyle="1" w:styleId="917">
    <w:name w:val="样式3-2"/>
    <w:basedOn w:val="1"/>
    <w:autoRedefine/>
    <w:semiHidden/>
    <w:qFormat/>
    <w:uiPriority w:val="0"/>
    <w:pPr>
      <w:keepNext/>
      <w:keepLines/>
      <w:widowControl/>
      <w:numPr>
        <w:ilvl w:val="0"/>
        <w:numId w:val="56"/>
      </w:numPr>
      <w:suppressLineNumbers/>
      <w:suppressAutoHyphens/>
      <w:ind w:left="0" w:firstLine="567" w:firstLineChars="0"/>
      <w:jc w:val="left"/>
    </w:pPr>
    <w:rPr>
      <w:rFonts w:ascii="Courier New" w:hAnsi="Calibri" w:eastAsia="Courier New" w:cs="Times New Roman"/>
      <w:bCs/>
      <w:kern w:val="28"/>
      <w:sz w:val="28"/>
      <w:szCs w:val="20"/>
    </w:rPr>
  </w:style>
  <w:style w:type="paragraph" w:customStyle="1" w:styleId="918">
    <w:name w:val="xl1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919">
    <w:name w:val="标题（节）"/>
    <w:basedOn w:val="2"/>
    <w:autoRedefine/>
    <w:semiHidden/>
    <w:qFormat/>
    <w:uiPriority w:val="0"/>
    <w:pPr>
      <w:keepLines w:val="0"/>
      <w:pageBreakBefore/>
      <w:numPr>
        <w:ilvl w:val="0"/>
        <w:numId w:val="57"/>
      </w:numPr>
      <w:ind w:left="1996" w:hanging="1996"/>
      <w:jc w:val="left"/>
    </w:pPr>
    <w:rPr>
      <w:rFonts w:ascii="Palatino" w:hAnsi="Palatino" w:cs="Times New Roman"/>
      <w:b w:val="0"/>
      <w:kern w:val="2"/>
      <w:sz w:val="36"/>
      <w:szCs w:val="20"/>
    </w:rPr>
  </w:style>
  <w:style w:type="paragraph" w:customStyle="1" w:styleId="920">
    <w:name w:val="样式 华文中宋 小四 加粗 Char"/>
    <w:basedOn w:val="1"/>
    <w:autoRedefine/>
    <w:qFormat/>
    <w:uiPriority w:val="0"/>
    <w:pPr>
      <w:spacing w:line="240" w:lineRule="auto"/>
      <w:ind w:firstLine="0" w:firstLineChars="0"/>
    </w:pPr>
    <w:rPr>
      <w:rFonts w:ascii="Cambria" w:hAnsi="Cambria" w:eastAsia="Cambria" w:cs="Times New Roman"/>
      <w:b/>
      <w:bCs/>
      <w:szCs w:val="24"/>
    </w:rPr>
  </w:style>
  <w:style w:type="paragraph" w:customStyle="1" w:styleId="921">
    <w:name w:val="列出段落2"/>
    <w:basedOn w:val="1"/>
    <w:autoRedefine/>
    <w:qFormat/>
    <w:uiPriority w:val="34"/>
    <w:pPr>
      <w:spacing w:line="240" w:lineRule="auto"/>
      <w:ind w:firstLine="420"/>
    </w:pPr>
    <w:rPr>
      <w:rFonts w:ascii="Calibri" w:hAnsi="Calibri" w:cs="Times New Roman"/>
      <w:sz w:val="21"/>
      <w:szCs w:val="24"/>
    </w:rPr>
  </w:style>
  <w:style w:type="paragraph" w:customStyle="1" w:styleId="922">
    <w:name w:val="xl2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FF00"/>
      <w:kern w:val="0"/>
      <w:sz w:val="20"/>
      <w:szCs w:val="20"/>
    </w:rPr>
  </w:style>
  <w:style w:type="paragraph" w:customStyle="1" w:styleId="923">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i/>
      <w:kern w:val="0"/>
      <w:sz w:val="20"/>
      <w:szCs w:val="20"/>
    </w:rPr>
  </w:style>
  <w:style w:type="paragraph" w:customStyle="1" w:styleId="924">
    <w:name w:val="Char Char Char1 Char Char Char1 Char Char Char Char Char Char Char"/>
    <w:basedOn w:val="1"/>
    <w:autoRedefine/>
    <w:qFormat/>
    <w:uiPriority w:val="0"/>
    <w:pPr>
      <w:spacing w:line="240" w:lineRule="auto"/>
      <w:ind w:firstLine="0" w:firstLineChars="0"/>
    </w:pPr>
    <w:rPr>
      <w:rFonts w:ascii="Calibri" w:hAnsi="Calibri" w:cs="Times New Roman"/>
      <w:sz w:val="21"/>
      <w:szCs w:val="20"/>
    </w:rPr>
  </w:style>
  <w:style w:type="paragraph" w:customStyle="1" w:styleId="925">
    <w:name w:val="样式 样式 Times New Roman 首行缩进:  2 字符 + 首行缩进:  2 字符"/>
    <w:basedOn w:val="1"/>
    <w:autoRedefine/>
    <w:semiHidden/>
    <w:qFormat/>
    <w:uiPriority w:val="0"/>
    <w:pPr>
      <w:spacing w:line="560" w:lineRule="exact"/>
    </w:pPr>
    <w:rPr>
      <w:rFonts w:ascii="Calibri" w:hAnsi="Calibri" w:cs="Times New Roman"/>
      <w:sz w:val="28"/>
      <w:szCs w:val="20"/>
    </w:rPr>
  </w:style>
  <w:style w:type="paragraph" w:customStyle="1" w:styleId="926">
    <w:name w:val="Char Char Char1 Char2"/>
    <w:basedOn w:val="26"/>
    <w:autoRedefine/>
    <w:qFormat/>
    <w:uiPriority w:val="0"/>
    <w:pPr>
      <w:adjustRightInd w:val="0"/>
      <w:spacing w:line="436" w:lineRule="exact"/>
      <w:ind w:left="357"/>
      <w:jc w:val="left"/>
      <w:outlineLvl w:val="3"/>
    </w:pPr>
    <w:rPr>
      <w:rFonts w:ascii="Tahoma" w:hAnsi="Tahoma"/>
      <w:b/>
      <w:sz w:val="24"/>
      <w:shd w:val="clear" w:color="auto" w:fill="auto"/>
    </w:rPr>
  </w:style>
  <w:style w:type="paragraph" w:customStyle="1" w:styleId="927">
    <w:name w:val="样式 标题 4 + 段后: 0.5 行1"/>
    <w:basedOn w:val="5"/>
    <w:autoRedefine/>
    <w:qFormat/>
    <w:uiPriority w:val="0"/>
    <w:pPr>
      <w:tabs>
        <w:tab w:val="left" w:pos="420"/>
      </w:tabs>
      <w:autoSpaceDE/>
      <w:autoSpaceDN/>
      <w:snapToGrid/>
      <w:spacing w:line="500" w:lineRule="exact"/>
      <w:ind w:left="420"/>
    </w:pPr>
    <w:rPr>
      <w:rFonts w:ascii="Times New Roman" w:cs="宋体"/>
      <w:bCs/>
      <w:kern w:val="2"/>
      <w:szCs w:val="20"/>
    </w:rPr>
  </w:style>
  <w:style w:type="paragraph" w:customStyle="1" w:styleId="928">
    <w:name w:val="IVBD正文"/>
    <w:basedOn w:val="1"/>
    <w:autoRedefine/>
    <w:qFormat/>
    <w:uiPriority w:val="0"/>
    <w:pPr>
      <w:adjustRightInd w:val="0"/>
      <w:snapToGrid w:val="0"/>
      <w:ind w:firstLine="480"/>
      <w:textAlignment w:val="baseline"/>
    </w:pPr>
    <w:rPr>
      <w:rFonts w:hAnsi="宋体" w:cs="Times New Roman"/>
      <w:snapToGrid w:val="0"/>
      <w:kern w:val="11"/>
      <w:szCs w:val="21"/>
    </w:rPr>
  </w:style>
  <w:style w:type="paragraph" w:customStyle="1" w:styleId="929">
    <w:name w:val="正文4"/>
    <w:autoRedefine/>
    <w:semiHidden/>
    <w:qFormat/>
    <w:uiPriority w:val="0"/>
    <w:pPr>
      <w:widowControl w:val="0"/>
      <w:adjustRightInd w:val="0"/>
      <w:spacing w:line="312" w:lineRule="atLeast"/>
      <w:jc w:val="both"/>
      <w:textAlignment w:val="baseline"/>
    </w:pPr>
    <w:rPr>
      <w:rFonts w:ascii="宋体" w:hAnsi="Calibri" w:eastAsia="宋体" w:cs="Times New Roman"/>
      <w:kern w:val="0"/>
      <w:sz w:val="34"/>
      <w:szCs w:val="20"/>
      <w:lang w:val="en-US" w:eastAsia="zh-CN" w:bidi="ar-SA"/>
    </w:rPr>
  </w:style>
  <w:style w:type="paragraph" w:customStyle="1" w:styleId="930">
    <w:name w:val="样式 标题 3 + (中文) 黑体 小四 非加粗 段前: 7.8 磅 段后: 0 磅 行距: 固定值 20 磅"/>
    <w:basedOn w:val="4"/>
    <w:next w:val="1"/>
    <w:autoRedefine/>
    <w:qFormat/>
    <w:uiPriority w:val="0"/>
    <w:pPr>
      <w:spacing w:line="400" w:lineRule="exact"/>
      <w:ind w:firstLine="0" w:firstLineChars="0"/>
    </w:pPr>
    <w:rPr>
      <w:rFonts w:ascii="Times New Roman" w:hAnsi="Calibri" w:eastAsia="Tahoma" w:cs="宋体"/>
      <w:b w:val="0"/>
      <w:bCs w:val="0"/>
      <w:szCs w:val="20"/>
    </w:rPr>
  </w:style>
  <w:style w:type="paragraph" w:customStyle="1" w:styleId="931">
    <w:name w:val="Char Char Char Char Char Char Char Char Char Char Char Char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932">
    <w:name w:val="列出段落1"/>
    <w:basedOn w:val="1"/>
    <w:link w:val="1702"/>
    <w:autoRedefine/>
    <w:qFormat/>
    <w:uiPriority w:val="34"/>
    <w:pPr>
      <w:spacing w:line="240" w:lineRule="auto"/>
      <w:ind w:firstLine="420"/>
    </w:pPr>
    <w:rPr>
      <w:rFonts w:ascii="Calibri" w:hAnsi="Calibri" w:cs="Times New Roman"/>
      <w:sz w:val="21"/>
      <w:szCs w:val="24"/>
    </w:rPr>
  </w:style>
  <w:style w:type="paragraph" w:customStyle="1" w:styleId="933">
    <w:name w:val="Table_Legend"/>
    <w:basedOn w:val="1"/>
    <w:next w:val="1"/>
    <w:autoRedefine/>
    <w:semiHidden/>
    <w:qFormat/>
    <w:uiPriority w:val="0"/>
    <w:pPr>
      <w:keepNext/>
      <w:tabs>
        <w:tab w:val="left" w:pos="454"/>
      </w:tabs>
      <w:autoSpaceDE w:val="0"/>
      <w:autoSpaceDN w:val="0"/>
      <w:adjustRightInd w:val="0"/>
      <w:spacing w:before="86" w:line="199" w:lineRule="exact"/>
      <w:ind w:firstLine="0" w:firstLineChars="0"/>
      <w:textAlignment w:val="baseline"/>
    </w:pPr>
    <w:rPr>
      <w:rFonts w:ascii="Calibri" w:hAnsi="Calibri" w:cs="Times New Roman"/>
      <w:kern w:val="0"/>
      <w:sz w:val="18"/>
      <w:szCs w:val="20"/>
    </w:rPr>
  </w:style>
  <w:style w:type="paragraph" w:customStyle="1" w:styleId="934">
    <w:name w:val="Char Char Char1 Char1"/>
    <w:basedOn w:val="1"/>
    <w:autoRedefine/>
    <w:qFormat/>
    <w:uiPriority w:val="0"/>
    <w:pPr>
      <w:spacing w:beforeLines="50" w:afterLines="50" w:line="240" w:lineRule="auto"/>
      <w:ind w:firstLine="0" w:firstLineChars="0"/>
    </w:pPr>
    <w:rPr>
      <w:rFonts w:cs="Times New Roman"/>
      <w:szCs w:val="20"/>
    </w:rPr>
  </w:style>
  <w:style w:type="paragraph" w:customStyle="1" w:styleId="935">
    <w:name w:val="默认段落字体 Para Char Char Char Char Char Char Char"/>
    <w:basedOn w:val="1"/>
    <w:autoRedefine/>
    <w:qFormat/>
    <w:uiPriority w:val="0"/>
    <w:pPr>
      <w:adjustRightInd w:val="0"/>
      <w:snapToGrid w:val="0"/>
      <w:spacing w:line="320" w:lineRule="exact"/>
      <w:ind w:firstLine="0" w:firstLineChars="0"/>
      <w:textAlignment w:val="baseline"/>
    </w:pPr>
    <w:rPr>
      <w:rFonts w:hAnsi="宋体" w:cs="Times New Roman"/>
      <w:snapToGrid w:val="0"/>
      <w:kern w:val="11"/>
      <w:sz w:val="21"/>
      <w:szCs w:val="21"/>
    </w:rPr>
  </w:style>
  <w:style w:type="paragraph" w:customStyle="1" w:styleId="936">
    <w:name w:val="默认段落字体 Para Char"/>
    <w:basedOn w:val="1"/>
    <w:autoRedefine/>
    <w:qFormat/>
    <w:uiPriority w:val="0"/>
    <w:pPr>
      <w:tabs>
        <w:tab w:val="left" w:pos="360"/>
        <w:tab w:val="left" w:pos="1008"/>
      </w:tabs>
      <w:spacing w:line="240" w:lineRule="auto"/>
      <w:ind w:left="420" w:hanging="420" w:firstLineChars="0"/>
    </w:pPr>
    <w:rPr>
      <w:rFonts w:hAnsi="宋体" w:cs="Times New Roman"/>
      <w:szCs w:val="20"/>
    </w:rPr>
  </w:style>
  <w:style w:type="paragraph" w:customStyle="1" w:styleId="937">
    <w:name w:val="标题1－前"/>
    <w:basedOn w:val="2"/>
    <w:autoRedefine/>
    <w:qFormat/>
    <w:uiPriority w:val="0"/>
    <w:pPr>
      <w:keepNext w:val="0"/>
      <w:keepLines w:val="0"/>
      <w:tabs>
        <w:tab w:val="left" w:pos="360"/>
      </w:tabs>
      <w:topLinePunct/>
      <w:adjustRightInd w:val="0"/>
      <w:snapToGrid w:val="0"/>
      <w:spacing w:line="360" w:lineRule="exact"/>
      <w:textAlignment w:val="baseline"/>
    </w:pPr>
    <w:rPr>
      <w:rFonts w:hAnsi="宋体" w:cs="Times New Roman"/>
      <w:bCs w:val="0"/>
      <w:snapToGrid w:val="0"/>
      <w:kern w:val="28"/>
      <w:sz w:val="28"/>
      <w:szCs w:val="28"/>
    </w:rPr>
  </w:style>
  <w:style w:type="paragraph" w:customStyle="1" w:styleId="938">
    <w:name w:val="内容"/>
    <w:basedOn w:val="1"/>
    <w:next w:val="1"/>
    <w:autoRedefine/>
    <w:qFormat/>
    <w:uiPriority w:val="0"/>
    <w:pPr>
      <w:spacing w:line="500" w:lineRule="exact"/>
      <w:ind w:firstLine="425" w:firstLineChars="0"/>
      <w:jc w:val="left"/>
    </w:pPr>
    <w:rPr>
      <w:rFonts w:hAnsi="宋体" w:cs="宋体"/>
      <w:szCs w:val="24"/>
    </w:rPr>
  </w:style>
  <w:style w:type="paragraph" w:customStyle="1" w:styleId="939">
    <w:name w:val="Char22"/>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940">
    <w:name w:val="封面标准英文名称"/>
    <w:autoRedefine/>
    <w:qFormat/>
    <w:uiPriority w:val="0"/>
    <w:pPr>
      <w:widowControl w:val="0"/>
      <w:spacing w:before="370" w:line="400" w:lineRule="exact"/>
      <w:jc w:val="center"/>
    </w:pPr>
    <w:rPr>
      <w:rFonts w:ascii="黑体" w:hAnsi="Calibri" w:eastAsia="黑体" w:cs="Times New Roman"/>
      <w:snapToGrid w:val="0"/>
      <w:kern w:val="0"/>
      <w:sz w:val="28"/>
      <w:szCs w:val="28"/>
      <w:lang w:val="en-US" w:eastAsia="zh-CN" w:bidi="ar-SA"/>
    </w:rPr>
  </w:style>
  <w:style w:type="paragraph" w:customStyle="1" w:styleId="941">
    <w:name w:val="font42"/>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942">
    <w:name w:val="Appendix Index"/>
    <w:basedOn w:val="1"/>
    <w:autoRedefine/>
    <w:qFormat/>
    <w:uiPriority w:val="0"/>
    <w:pPr>
      <w:tabs>
        <w:tab w:val="left" w:pos="840"/>
      </w:tabs>
      <w:spacing w:line="240" w:lineRule="auto"/>
      <w:ind w:left="840" w:hanging="360" w:firstLineChars="0"/>
      <w:jc w:val="left"/>
    </w:pPr>
    <w:rPr>
      <w:rFonts w:ascii="Calibri" w:hAnsi="Calibri" w:eastAsia="Verdana" w:cs="Times New Roman"/>
      <w:snapToGrid w:val="0"/>
      <w:kern w:val="0"/>
      <w:szCs w:val="24"/>
      <w:lang w:val="en-AU"/>
    </w:rPr>
  </w:style>
  <w:style w:type="paragraph" w:customStyle="1" w:styleId="943">
    <w:name w:val="正文点缩进"/>
    <w:basedOn w:val="1"/>
    <w:autoRedefine/>
    <w:qFormat/>
    <w:uiPriority w:val="0"/>
    <w:pPr>
      <w:widowControl/>
      <w:tabs>
        <w:tab w:val="left" w:pos="1758"/>
      </w:tabs>
      <w:snapToGrid w:val="0"/>
      <w:spacing w:after="60" w:line="288" w:lineRule="auto"/>
      <w:ind w:firstLine="0" w:firstLineChars="0"/>
    </w:pPr>
    <w:rPr>
      <w:rFonts w:hAnsi="Calibri" w:cs="Times New Roman"/>
      <w:sz w:val="22"/>
      <w:szCs w:val="20"/>
      <w:shd w:val="clear" w:color="auto" w:fill="FFFFFF"/>
    </w:rPr>
  </w:style>
  <w:style w:type="paragraph" w:customStyle="1" w:styleId="944">
    <w:name w:val="样式 首行缩进:  2 字符 段前: 0.5 行 段后: 0.5 行"/>
    <w:basedOn w:val="1"/>
    <w:autoRedefine/>
    <w:qFormat/>
    <w:uiPriority w:val="0"/>
    <w:pPr>
      <w:adjustRightInd w:val="0"/>
      <w:spacing w:beforeLines="50" w:afterLines="50"/>
      <w:ind w:firstLine="480"/>
    </w:pPr>
    <w:rPr>
      <w:rFonts w:ascii="Calibri" w:hAnsi="Calibri" w:cs="宋体"/>
      <w:szCs w:val="20"/>
    </w:rPr>
  </w:style>
  <w:style w:type="paragraph" w:customStyle="1" w:styleId="945">
    <w:name w:val="CM243"/>
    <w:basedOn w:val="1"/>
    <w:next w:val="1"/>
    <w:autoRedefine/>
    <w:qFormat/>
    <w:uiPriority w:val="0"/>
    <w:pPr>
      <w:autoSpaceDE w:val="0"/>
      <w:autoSpaceDN w:val="0"/>
      <w:adjustRightInd w:val="0"/>
      <w:snapToGrid w:val="0"/>
      <w:spacing w:after="170" w:line="320" w:lineRule="exact"/>
      <w:ind w:firstLine="0" w:firstLineChars="0"/>
      <w:jc w:val="left"/>
      <w:textAlignment w:val="baseline"/>
    </w:pPr>
    <w:rPr>
      <w:rFonts w:hAnsi="宋体" w:cs="Times New Roman"/>
      <w:snapToGrid w:val="0"/>
      <w:kern w:val="0"/>
      <w:szCs w:val="20"/>
    </w:rPr>
  </w:style>
  <w:style w:type="paragraph" w:customStyle="1" w:styleId="946">
    <w:name w:val="样式 五号 居中 行距: 最小值 12 磅2"/>
    <w:basedOn w:val="1"/>
    <w:autoRedefine/>
    <w:qFormat/>
    <w:uiPriority w:val="0"/>
    <w:pPr>
      <w:adjustRightInd w:val="0"/>
      <w:spacing w:line="240" w:lineRule="atLeast"/>
      <w:ind w:firstLine="0" w:firstLineChars="0"/>
      <w:jc w:val="center"/>
    </w:pPr>
    <w:rPr>
      <w:rFonts w:ascii="Calibri" w:hAnsi="Calibri" w:cs="宋体"/>
      <w:sz w:val="21"/>
      <w:szCs w:val="20"/>
    </w:rPr>
  </w:style>
  <w:style w:type="paragraph" w:customStyle="1" w:styleId="947">
    <w:name w:val="样式3-30"/>
    <w:basedOn w:val="754"/>
    <w:autoRedefine/>
    <w:semiHidden/>
    <w:qFormat/>
    <w:uiPriority w:val="0"/>
    <w:pPr>
      <w:numPr>
        <w:ilvl w:val="0"/>
        <w:numId w:val="58"/>
      </w:numPr>
    </w:pPr>
  </w:style>
  <w:style w:type="paragraph" w:customStyle="1" w:styleId="948">
    <w:name w:val="xl94"/>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hAnsi="宋体" w:cs="宋体"/>
      <w:b/>
      <w:bCs/>
      <w:color w:val="000000"/>
      <w:kern w:val="0"/>
      <w:szCs w:val="24"/>
    </w:rPr>
  </w:style>
  <w:style w:type="paragraph" w:customStyle="1" w:styleId="949">
    <w:name w:val="Char Char1 Char Char Char Char Char Char Char Char Char Char Char"/>
    <w:basedOn w:val="1"/>
    <w:autoRedefine/>
    <w:qFormat/>
    <w:uiPriority w:val="0"/>
    <w:pPr>
      <w:widowControl/>
      <w:spacing w:after="160" w:line="240" w:lineRule="exact"/>
      <w:ind w:firstLine="0" w:firstLineChars="0"/>
      <w:jc w:val="left"/>
    </w:pPr>
    <w:rPr>
      <w:rFonts w:ascii="Helvetica" w:hAnsi="Helvetica" w:cs="Times New Roman"/>
      <w:kern w:val="0"/>
      <w:sz w:val="20"/>
      <w:szCs w:val="20"/>
      <w:lang w:eastAsia="en-US"/>
    </w:rPr>
  </w:style>
  <w:style w:type="paragraph" w:customStyle="1" w:styleId="950">
    <w:name w:val="样式 标题 3 + 二号 Char Char Char Char"/>
    <w:basedOn w:val="4"/>
    <w:autoRedefine/>
    <w:qFormat/>
    <w:uiPriority w:val="0"/>
    <w:pPr>
      <w:spacing w:line="240" w:lineRule="auto"/>
      <w:ind w:firstLine="0" w:firstLineChars="0"/>
      <w:jc w:val="center"/>
    </w:pPr>
    <w:rPr>
      <w:rFonts w:ascii="Courier New" w:hAnsi="Cambria" w:eastAsia="Courier New" w:cs="Times New Roman"/>
      <w:b w:val="0"/>
      <w:sz w:val="44"/>
      <w:szCs w:val="24"/>
    </w:rPr>
  </w:style>
  <w:style w:type="paragraph" w:customStyle="1" w:styleId="951">
    <w:name w:val="论文图表标注"/>
    <w:basedOn w:val="784"/>
    <w:next w:val="784"/>
    <w:autoRedefine/>
    <w:qFormat/>
    <w:uiPriority w:val="0"/>
    <w:pPr>
      <w:spacing w:after="156" w:afterLines="50" w:line="240" w:lineRule="auto"/>
      <w:ind w:firstLine="0" w:firstLineChars="0"/>
      <w:jc w:val="center"/>
    </w:pPr>
    <w:rPr>
      <w:rFonts w:eastAsia="楷体_GB2312"/>
      <w:sz w:val="21"/>
    </w:rPr>
  </w:style>
  <w:style w:type="paragraph" w:customStyle="1" w:styleId="952">
    <w:name w:val="Char Char Char Char Char Char Char3"/>
    <w:basedOn w:val="1"/>
    <w:autoRedefine/>
    <w:qFormat/>
    <w:uiPriority w:val="0"/>
    <w:pPr>
      <w:widowControl/>
      <w:adjustRightInd w:val="0"/>
      <w:snapToGrid w:val="0"/>
      <w:jc w:val="left"/>
    </w:pPr>
    <w:rPr>
      <w:kern w:val="0"/>
      <w:sz w:val="20"/>
      <w:szCs w:val="20"/>
      <w:lang w:eastAsia="en-US"/>
    </w:rPr>
  </w:style>
  <w:style w:type="paragraph" w:customStyle="1" w:styleId="953">
    <w:name w:val="titel pag1"/>
    <w:basedOn w:val="1"/>
    <w:autoRedefine/>
    <w:semiHidden/>
    <w:qFormat/>
    <w:uiPriority w:val="0"/>
    <w:pPr>
      <w:widowControl/>
      <w:ind w:firstLine="0" w:firstLineChars="0"/>
      <w:jc w:val="center"/>
    </w:pPr>
    <w:rPr>
      <w:rFonts w:ascii="Arial" w:hAnsi="Arial" w:cs="Times New Roman"/>
      <w:kern w:val="0"/>
      <w:sz w:val="22"/>
      <w:szCs w:val="20"/>
      <w:lang w:val="en-GB"/>
    </w:rPr>
  </w:style>
  <w:style w:type="paragraph" w:customStyle="1" w:styleId="954">
    <w:name w:val="正文0"/>
    <w:basedOn w:val="1"/>
    <w:autoRedefine/>
    <w:qFormat/>
    <w:uiPriority w:val="0"/>
    <w:pPr>
      <w:adjustRightInd w:val="0"/>
      <w:ind w:firstLine="482" w:firstLineChars="0"/>
      <w:textAlignment w:val="baseline"/>
    </w:pPr>
    <w:rPr>
      <w:rFonts w:ascii="Calibri" w:hAnsi="Calibri" w:cs="Times New Roman"/>
      <w:kern w:val="24"/>
      <w:szCs w:val="20"/>
    </w:rPr>
  </w:style>
  <w:style w:type="paragraph" w:customStyle="1" w:styleId="955">
    <w:name w:val="标题2111"/>
    <w:basedOn w:val="467"/>
    <w:autoRedefine/>
    <w:semiHidden/>
    <w:qFormat/>
    <w:uiPriority w:val="0"/>
    <w:pPr>
      <w:numPr>
        <w:ilvl w:val="3"/>
        <w:numId w:val="59"/>
      </w:numPr>
      <w:tabs>
        <w:tab w:val="left" w:pos="360"/>
        <w:tab w:val="clear" w:pos="1080"/>
      </w:tabs>
      <w:ind w:left="0" w:firstLine="0"/>
    </w:pPr>
    <w:rPr>
      <w:b/>
      <w:bCs/>
    </w:rPr>
  </w:style>
  <w:style w:type="paragraph" w:customStyle="1" w:styleId="956">
    <w:name w:val="Char Char112"/>
    <w:basedOn w:val="1"/>
    <w:autoRedefine/>
    <w:semiHidden/>
    <w:qFormat/>
    <w:uiPriority w:val="0"/>
    <w:pPr>
      <w:adjustRightInd w:val="0"/>
      <w:snapToGrid w:val="0"/>
      <w:spacing w:beforeLines="50" w:afterLines="50" w:line="480" w:lineRule="exact"/>
    </w:pPr>
    <w:rPr>
      <w:rFonts w:cs="Times New Roman"/>
      <w:szCs w:val="20"/>
    </w:rPr>
  </w:style>
  <w:style w:type="paragraph" w:customStyle="1" w:styleId="957">
    <w:name w:val="纯文本2"/>
    <w:basedOn w:val="1"/>
    <w:autoRedefine/>
    <w:qFormat/>
    <w:uiPriority w:val="0"/>
    <w:pPr>
      <w:adjustRightInd w:val="0"/>
      <w:spacing w:line="312" w:lineRule="atLeast"/>
    </w:pPr>
    <w:rPr>
      <w:rFonts w:hint="eastAsia" w:hAnsi="ˎ̥" w:cs="Times New Roman"/>
      <w:kern w:val="0"/>
      <w:sz w:val="28"/>
      <w:szCs w:val="20"/>
    </w:rPr>
  </w:style>
  <w:style w:type="paragraph" w:customStyle="1" w:styleId="958">
    <w:name w:val="样式 宋体 加粗 首行缩进:  2 字符"/>
    <w:basedOn w:val="1"/>
    <w:autoRedefine/>
    <w:qFormat/>
    <w:uiPriority w:val="0"/>
    <w:pPr>
      <w:adjustRightInd w:val="0"/>
      <w:snapToGrid w:val="0"/>
      <w:spacing w:line="400" w:lineRule="exact"/>
      <w:ind w:firstLine="422"/>
      <w:jc w:val="left"/>
      <w:textAlignment w:val="baseline"/>
    </w:pPr>
    <w:rPr>
      <w:rFonts w:hAnsi="宋体" w:cs="宋体"/>
      <w:bCs/>
      <w:snapToGrid w:val="0"/>
      <w:kern w:val="44"/>
      <w:sz w:val="21"/>
      <w:szCs w:val="20"/>
    </w:rPr>
  </w:style>
  <w:style w:type="paragraph" w:customStyle="1" w:styleId="959">
    <w:name w:val="zw"/>
    <w:basedOn w:val="1"/>
    <w:autoRedefine/>
    <w:qFormat/>
    <w:uiPriority w:val="0"/>
    <w:pPr>
      <w:widowControl/>
      <w:spacing w:before="30" w:line="240" w:lineRule="auto"/>
      <w:ind w:left="100" w:right="100" w:firstLine="0" w:firstLineChars="0"/>
    </w:pPr>
    <w:rPr>
      <w:rFonts w:ascii="华文仿宋" w:hAnsi="宋体" w:eastAsia="华文仿宋" w:cs="Times New Roman"/>
      <w:color w:val="000000"/>
      <w:kern w:val="0"/>
      <w:sz w:val="21"/>
      <w:szCs w:val="21"/>
    </w:rPr>
  </w:style>
  <w:style w:type="paragraph" w:customStyle="1" w:styleId="960">
    <w:name w:val="xl1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0000FF"/>
      <w:kern w:val="0"/>
      <w:sz w:val="20"/>
      <w:szCs w:val="20"/>
    </w:rPr>
  </w:style>
  <w:style w:type="paragraph" w:customStyle="1" w:styleId="961">
    <w:name w:val="样式 标题 2标题 1.1编号标题2 + 宋体 段后: 0.5 行"/>
    <w:basedOn w:val="3"/>
    <w:autoRedefine/>
    <w:qFormat/>
    <w:uiPriority w:val="0"/>
    <w:pPr>
      <w:keepNext w:val="0"/>
      <w:keepLines w:val="0"/>
      <w:widowControl/>
      <w:tabs>
        <w:tab w:val="left" w:pos="2340"/>
      </w:tabs>
      <w:adjustRightInd w:val="0"/>
      <w:snapToGrid w:val="0"/>
      <w:spacing w:after="156" w:afterLines="50" w:line="360" w:lineRule="exact"/>
      <w:ind w:left="1280" w:hanging="420"/>
      <w:textAlignment w:val="baseline"/>
    </w:pPr>
    <w:rPr>
      <w:rFonts w:hAnsi="宋体" w:cs="宋体"/>
      <w:b w:val="0"/>
      <w:bCs w:val="0"/>
      <w:snapToGrid w:val="0"/>
      <w:kern w:val="0"/>
      <w:szCs w:val="20"/>
    </w:rPr>
  </w:style>
  <w:style w:type="paragraph" w:customStyle="1" w:styleId="962">
    <w:name w:val="投标标题3"/>
    <w:autoRedefine/>
    <w:qFormat/>
    <w:uiPriority w:val="0"/>
    <w:pPr>
      <w:spacing w:line="520" w:lineRule="exact"/>
    </w:pPr>
    <w:rPr>
      <w:rFonts w:ascii="Calibri" w:hAnsi="Calibri" w:eastAsia="宋体" w:cs="Times New Roman"/>
      <w:b/>
      <w:kern w:val="0"/>
      <w:sz w:val="28"/>
      <w:szCs w:val="20"/>
      <w:lang w:val="en-US" w:eastAsia="zh-CN" w:bidi="ar-SA"/>
    </w:rPr>
  </w:style>
  <w:style w:type="paragraph" w:customStyle="1" w:styleId="963">
    <w:name w:val="样式 楷体_GB2312 二号 加粗"/>
    <w:basedOn w:val="2"/>
    <w:autoRedefine/>
    <w:qFormat/>
    <w:uiPriority w:val="0"/>
    <w:pPr>
      <w:keepLines w:val="0"/>
      <w:tabs>
        <w:tab w:val="left" w:pos="570"/>
      </w:tabs>
      <w:adjustRightInd w:val="0"/>
      <w:snapToGrid w:val="0"/>
      <w:spacing w:line="320" w:lineRule="exact"/>
      <w:jc w:val="center"/>
      <w:textAlignment w:val="baseline"/>
    </w:pPr>
    <w:rPr>
      <w:rFonts w:ascii="楷体_GB2312" w:hAnsi="Arial" w:eastAsia="楷体_GB2312" w:cs="Arial"/>
      <w:bCs w:val="0"/>
      <w:snapToGrid w:val="0"/>
      <w:kern w:val="2"/>
      <w:sz w:val="44"/>
      <w:szCs w:val="24"/>
      <w:shd w:val="clear" w:color="auto" w:fill="FFFFFF"/>
    </w:rPr>
  </w:style>
  <w:style w:type="paragraph" w:customStyle="1" w:styleId="964">
    <w:name w:val="xl10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965">
    <w:name w:val="font17"/>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966">
    <w:name w:val="目录"/>
    <w:basedOn w:val="84"/>
    <w:autoRedefine/>
    <w:qFormat/>
    <w:uiPriority w:val="0"/>
    <w:pPr>
      <w:adjustRightInd w:val="0"/>
      <w:snapToGrid w:val="0"/>
      <w:spacing w:after="240"/>
      <w:outlineLvl w:val="9"/>
    </w:pPr>
    <w:rPr>
      <w:rFonts w:ascii="Times New Roman" w:hAnsi="Times New Roman"/>
      <w:bCs w:val="0"/>
      <w:szCs w:val="20"/>
    </w:rPr>
  </w:style>
  <w:style w:type="paragraph" w:customStyle="1" w:styleId="967">
    <w:name w:val="正文11"/>
    <w:basedOn w:val="21"/>
    <w:autoRedefine/>
    <w:qFormat/>
    <w:uiPriority w:val="0"/>
    <w:pPr>
      <w:snapToGrid w:val="0"/>
      <w:spacing w:line="500" w:lineRule="exact"/>
      <w:ind w:firstLine="0"/>
    </w:pPr>
    <w:rPr>
      <w:rFonts w:ascii="宋体" w:hAnsi="宋体"/>
      <w:kern w:val="0"/>
      <w:sz w:val="24"/>
      <w:szCs w:val="20"/>
    </w:rPr>
  </w:style>
  <w:style w:type="paragraph" w:customStyle="1" w:styleId="968">
    <w:name w:val="四十投标标题4"/>
    <w:autoRedefine/>
    <w:qFormat/>
    <w:uiPriority w:val="0"/>
    <w:pPr>
      <w:tabs>
        <w:tab w:val="left" w:pos="2040"/>
      </w:tabs>
      <w:spacing w:line="480" w:lineRule="atLeast"/>
      <w:ind w:left="2040" w:hanging="420"/>
      <w:outlineLvl w:val="3"/>
    </w:pPr>
    <w:rPr>
      <w:rFonts w:ascii="宋体" w:hAnsi="Calibri" w:eastAsia="宋体" w:cs="Times New Roman"/>
      <w:b/>
      <w:kern w:val="0"/>
      <w:sz w:val="28"/>
      <w:szCs w:val="20"/>
      <w:lang w:val="en-US" w:eastAsia="zh-CN" w:bidi="ar-SA"/>
    </w:rPr>
  </w:style>
  <w:style w:type="paragraph" w:customStyle="1" w:styleId="969">
    <w:name w:val="h3tkst"/>
    <w:basedOn w:val="1"/>
    <w:autoRedefine/>
    <w:semiHidden/>
    <w:qFormat/>
    <w:uiPriority w:val="0"/>
    <w:pPr>
      <w:widowControl/>
      <w:spacing w:before="120" w:after="120"/>
      <w:ind w:left="851" w:right="397" w:firstLine="0" w:firstLineChars="0"/>
      <w:jc w:val="left"/>
    </w:pPr>
    <w:rPr>
      <w:rFonts w:ascii="Arial" w:hAnsi="Arial" w:cs="Times New Roman"/>
      <w:b/>
      <w:kern w:val="0"/>
      <w:sz w:val="22"/>
      <w:szCs w:val="20"/>
      <w:lang w:val="en-GB"/>
    </w:rPr>
  </w:style>
  <w:style w:type="paragraph" w:customStyle="1" w:styleId="970">
    <w:name w:val="xl5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Calibri" w:hAnsi="Calibri" w:cs="Times New Roman"/>
      <w:kern w:val="0"/>
      <w:sz w:val="20"/>
      <w:szCs w:val="20"/>
    </w:rPr>
  </w:style>
  <w:style w:type="paragraph" w:customStyle="1" w:styleId="971">
    <w:name w:val="样式 标题 3 + 二号 Char Char Char"/>
    <w:basedOn w:val="4"/>
    <w:autoRedefine/>
    <w:qFormat/>
    <w:uiPriority w:val="0"/>
    <w:pPr>
      <w:spacing w:line="240" w:lineRule="auto"/>
      <w:ind w:firstLine="0" w:firstLineChars="0"/>
      <w:jc w:val="center"/>
    </w:pPr>
    <w:rPr>
      <w:rFonts w:ascii="Courier New" w:hAnsi="Cambria" w:eastAsia="Courier New" w:cs="Times New Roman"/>
      <w:b w:val="0"/>
      <w:sz w:val="44"/>
      <w:szCs w:val="24"/>
    </w:rPr>
  </w:style>
  <w:style w:type="paragraph" w:customStyle="1" w:styleId="972">
    <w:name w:val="Char Char1 Char Char"/>
    <w:basedOn w:val="1"/>
    <w:autoRedefine/>
    <w:semiHidden/>
    <w:qFormat/>
    <w:uiPriority w:val="0"/>
    <w:pPr>
      <w:keepNext/>
      <w:keepLines/>
      <w:widowControl/>
    </w:pPr>
    <w:rPr>
      <w:rFonts w:cs="Times New Roman"/>
      <w:szCs w:val="20"/>
    </w:rPr>
  </w:style>
  <w:style w:type="paragraph" w:customStyle="1" w:styleId="973">
    <w:name w:val="Char Char Char1 Char Char Char Char Char Char Char Char Char Char Char Char Char"/>
    <w:basedOn w:val="1"/>
    <w:autoRedefine/>
    <w:qFormat/>
    <w:uiPriority w:val="0"/>
    <w:pPr>
      <w:adjustRightInd w:val="0"/>
      <w:snapToGrid w:val="0"/>
      <w:spacing w:line="320" w:lineRule="exact"/>
      <w:ind w:firstLine="0" w:firstLineChars="0"/>
      <w:textAlignment w:val="baseline"/>
    </w:pPr>
    <w:rPr>
      <w:rFonts w:ascii="Tahoma" w:hAnsi="Tahoma" w:cs="Times New Roman"/>
      <w:snapToGrid w:val="0"/>
      <w:kern w:val="11"/>
      <w:szCs w:val="20"/>
    </w:rPr>
  </w:style>
  <w:style w:type="paragraph" w:customStyle="1" w:styleId="974">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975">
    <w:name w:val="xl2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976">
    <w:name w:val="h4tkstoo"/>
    <w:basedOn w:val="1"/>
    <w:autoRedefine/>
    <w:semiHidden/>
    <w:qFormat/>
    <w:uiPriority w:val="0"/>
    <w:pPr>
      <w:widowControl/>
      <w:spacing w:before="120" w:after="240" w:line="240" w:lineRule="auto"/>
      <w:ind w:left="1134" w:right="397" w:firstLine="0" w:firstLineChars="0"/>
      <w:jc w:val="left"/>
    </w:pPr>
    <w:rPr>
      <w:rFonts w:ascii="Arial" w:hAnsi="Arial" w:cs="Times New Roman"/>
      <w:b/>
      <w:kern w:val="0"/>
      <w:sz w:val="22"/>
      <w:szCs w:val="20"/>
      <w:lang w:val="en-GB"/>
    </w:rPr>
  </w:style>
  <w:style w:type="paragraph" w:customStyle="1" w:styleId="977">
    <w:name w:val="第一部分"/>
    <w:basedOn w:val="2"/>
    <w:autoRedefine/>
    <w:qFormat/>
    <w:uiPriority w:val="0"/>
    <w:pPr>
      <w:autoSpaceDE w:val="0"/>
      <w:jc w:val="center"/>
    </w:pPr>
    <w:rPr>
      <w:rFonts w:ascii="Arial" w:hAnsi="Arial" w:eastAsia="Tahoma" w:cs="Times New Roman"/>
      <w:b w:val="0"/>
      <w:spacing w:val="1"/>
      <w:sz w:val="36"/>
      <w:szCs w:val="36"/>
    </w:rPr>
  </w:style>
  <w:style w:type="paragraph" w:customStyle="1" w:styleId="978">
    <w:name w:val="样式23"/>
    <w:basedOn w:val="723"/>
    <w:autoRedefine/>
    <w:semiHidden/>
    <w:qFormat/>
    <w:uiPriority w:val="0"/>
    <w:pPr>
      <w:spacing w:after="0"/>
    </w:pPr>
  </w:style>
  <w:style w:type="paragraph" w:customStyle="1" w:styleId="979">
    <w:name w:val="样式 wang正文 + 首行缩进:  2 字符1"/>
    <w:basedOn w:val="659"/>
    <w:autoRedefine/>
    <w:qFormat/>
    <w:uiPriority w:val="0"/>
    <w:pPr>
      <w:ind w:firstLine="640"/>
    </w:pPr>
  </w:style>
  <w:style w:type="paragraph" w:customStyle="1" w:styleId="980">
    <w:name w:val="第四级"/>
    <w:basedOn w:val="1"/>
    <w:autoRedefine/>
    <w:qFormat/>
    <w:uiPriority w:val="0"/>
    <w:pPr>
      <w:numPr>
        <w:ilvl w:val="0"/>
        <w:numId w:val="60"/>
      </w:numPr>
      <w:spacing w:line="500" w:lineRule="exact"/>
      <w:ind w:firstLine="0" w:firstLineChars="0"/>
    </w:pPr>
    <w:rPr>
      <w:rFonts w:ascii="Calibri" w:hAnsi="Calibri" w:cs="Times New Roman"/>
      <w:szCs w:val="24"/>
    </w:rPr>
  </w:style>
  <w:style w:type="paragraph" w:customStyle="1" w:styleId="981">
    <w:name w:val="xl1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0000"/>
      <w:kern w:val="0"/>
      <w:sz w:val="20"/>
      <w:szCs w:val="20"/>
    </w:rPr>
  </w:style>
  <w:style w:type="paragraph" w:customStyle="1" w:styleId="982">
    <w:name w:val="xl69"/>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983">
    <w:name w:val="表文字左边"/>
    <w:basedOn w:val="1"/>
    <w:autoRedefine/>
    <w:qFormat/>
    <w:uiPriority w:val="0"/>
    <w:pPr>
      <w:autoSpaceDE w:val="0"/>
      <w:autoSpaceDN w:val="0"/>
      <w:adjustRightInd w:val="0"/>
      <w:snapToGrid w:val="0"/>
      <w:spacing w:line="320" w:lineRule="exact"/>
      <w:ind w:firstLine="0" w:firstLineChars="0"/>
      <w:jc w:val="left"/>
      <w:textAlignment w:val="bottom"/>
    </w:pPr>
    <w:rPr>
      <w:rFonts w:hAnsi="宋体" w:cs="Times New Roman"/>
      <w:snapToGrid w:val="0"/>
      <w:kern w:val="11"/>
      <w:sz w:val="21"/>
      <w:szCs w:val="21"/>
    </w:rPr>
  </w:style>
  <w:style w:type="paragraph" w:customStyle="1" w:styleId="984">
    <w:name w:val="xl1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0000"/>
      <w:kern w:val="0"/>
      <w:sz w:val="20"/>
      <w:szCs w:val="20"/>
    </w:rPr>
  </w:style>
  <w:style w:type="paragraph" w:customStyle="1" w:styleId="985">
    <w:name w:val="正文缩进1级"/>
    <w:basedOn w:val="1"/>
    <w:autoRedefine/>
    <w:qFormat/>
    <w:uiPriority w:val="0"/>
    <w:pPr>
      <w:numPr>
        <w:ilvl w:val="0"/>
        <w:numId w:val="61"/>
      </w:numPr>
      <w:snapToGrid w:val="0"/>
      <w:spacing w:afterLines="30"/>
      <w:ind w:left="769" w:hanging="369" w:firstLineChars="0"/>
    </w:pPr>
    <w:rPr>
      <w:rFonts w:ascii="Palatino" w:hAnsi="Palatino" w:cs="Times New Roman"/>
      <w:sz w:val="21"/>
      <w:szCs w:val="24"/>
    </w:rPr>
  </w:style>
  <w:style w:type="paragraph" w:customStyle="1" w:styleId="986">
    <w:name w:val="Normal Style 01"/>
    <w:basedOn w:val="1"/>
    <w:autoRedefine/>
    <w:semiHidden/>
    <w:qFormat/>
    <w:uiPriority w:val="0"/>
    <w:pPr>
      <w:widowControl/>
      <w:overflowPunct w:val="0"/>
      <w:autoSpaceDE w:val="0"/>
      <w:autoSpaceDN w:val="0"/>
      <w:adjustRightInd w:val="0"/>
      <w:spacing w:line="319" w:lineRule="auto"/>
      <w:ind w:firstLine="567" w:firstLineChars="0"/>
      <w:textAlignment w:val="baseline"/>
    </w:pPr>
    <w:rPr>
      <w:rFonts w:ascii="Arial" w:hAnsi="Arial" w:cs="Times New Roman"/>
      <w:spacing w:val="6"/>
      <w:kern w:val="0"/>
      <w:sz w:val="22"/>
      <w:szCs w:val="20"/>
      <w:lang w:val="en-GB"/>
    </w:rPr>
  </w:style>
  <w:style w:type="paragraph" w:customStyle="1" w:styleId="987">
    <w:name w:val="正文C"/>
    <w:autoRedefine/>
    <w:qFormat/>
    <w:uiPriority w:val="0"/>
    <w:pPr>
      <w:widowControl w:val="0"/>
      <w:adjustRightInd w:val="0"/>
      <w:snapToGrid w:val="0"/>
      <w:spacing w:line="360" w:lineRule="auto"/>
      <w:ind w:right="31" w:rightChars="15" w:firstLine="420" w:firstLineChars="200"/>
      <w:jc w:val="both"/>
    </w:pPr>
    <w:rPr>
      <w:rFonts w:ascii="Calibri" w:hAnsi="Calibri" w:eastAsia="宋体" w:cs="宋体"/>
      <w:kern w:val="44"/>
      <w:sz w:val="24"/>
      <w:szCs w:val="20"/>
      <w:lang w:val="en-US" w:eastAsia="zh-CN" w:bidi="ar-SA"/>
    </w:rPr>
  </w:style>
  <w:style w:type="paragraph" w:customStyle="1" w:styleId="988">
    <w:name w:val="xl1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0000"/>
      <w:kern w:val="0"/>
      <w:sz w:val="20"/>
      <w:szCs w:val="20"/>
    </w:rPr>
  </w:style>
  <w:style w:type="paragraph" w:customStyle="1" w:styleId="989">
    <w:name w:val="Char Char Char Char Char Char1 Char Char Char Char3"/>
    <w:basedOn w:val="26"/>
    <w:autoRedefine/>
    <w:qFormat/>
    <w:uiPriority w:val="0"/>
    <w:pPr>
      <w:adjustRightInd w:val="0"/>
      <w:spacing w:line="436" w:lineRule="exact"/>
      <w:ind w:left="357"/>
      <w:jc w:val="left"/>
      <w:outlineLvl w:val="3"/>
    </w:pPr>
    <w:rPr>
      <w:b/>
      <w:kern w:val="0"/>
      <w:sz w:val="24"/>
      <w:shd w:val="clear" w:color="auto" w:fill="auto"/>
    </w:rPr>
  </w:style>
  <w:style w:type="paragraph" w:customStyle="1" w:styleId="990">
    <w:name w:val="技术附件标题"/>
    <w:basedOn w:val="5"/>
    <w:autoRedefine/>
    <w:semiHidden/>
    <w:qFormat/>
    <w:uiPriority w:val="0"/>
    <w:pPr>
      <w:keepNext/>
      <w:keepLines/>
      <w:autoSpaceDE/>
      <w:autoSpaceDN/>
      <w:spacing w:before="100" w:beforeAutospacing="1" w:after="100" w:afterAutospacing="1" w:line="240" w:lineRule="auto"/>
      <w:ind w:left="10" w:leftChars="-5" w:hanging="22" w:hangingChars="6"/>
    </w:pPr>
    <w:rPr>
      <w:rFonts w:ascii="Arial" w:hAnsi="Arial" w:eastAsia="Tahoma"/>
      <w:bCs/>
      <w:kern w:val="2"/>
      <w:sz w:val="36"/>
      <w14:shadow w14:blurRad="50800" w14:dist="38100" w14:dir="2700000" w14:sx="100000" w14:sy="100000" w14:kx="0" w14:ky="0" w14:algn="tl">
        <w14:srgbClr w14:val="000000">
          <w14:alpha w14:val="60000"/>
        </w14:srgbClr>
      </w14:shadow>
    </w:rPr>
  </w:style>
  <w:style w:type="paragraph" w:customStyle="1" w:styleId="991">
    <w:name w:val="金安桥正文"/>
    <w:basedOn w:val="35"/>
    <w:autoRedefine/>
    <w:qFormat/>
    <w:uiPriority w:val="0"/>
    <w:pPr>
      <w:adjustRightInd w:val="0"/>
      <w:spacing w:after="0" w:line="300" w:lineRule="auto"/>
      <w:ind w:left="0" w:leftChars="0"/>
      <w:jc w:val="left"/>
    </w:pPr>
    <w:rPr>
      <w:rFonts w:ascii="Times New Roman" w:hAnsi="Times New Roman" w:cs="Times New Roman"/>
      <w:kern w:val="0"/>
      <w:szCs w:val="20"/>
    </w:rPr>
  </w:style>
  <w:style w:type="paragraph" w:customStyle="1" w:styleId="992">
    <w:name w:val="Report List 1"/>
    <w:basedOn w:val="66"/>
    <w:autoRedefine/>
    <w:qFormat/>
    <w:uiPriority w:val="0"/>
    <w:pPr>
      <w:widowControl/>
      <w:tabs>
        <w:tab w:val="left" w:pos="425"/>
      </w:tabs>
      <w:adjustRightInd/>
      <w:spacing w:after="138" w:line="240" w:lineRule="auto"/>
      <w:ind w:left="425" w:hanging="425" w:hangingChars="200"/>
    </w:pPr>
    <w:rPr>
      <w:rFonts w:hint="default" w:ascii="Times New Roman"/>
      <w:sz w:val="22"/>
      <w:lang w:val="en-GB"/>
    </w:rPr>
  </w:style>
  <w:style w:type="paragraph" w:customStyle="1" w:styleId="993">
    <w:name w:val="font15"/>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994">
    <w:name w:val="图字"/>
    <w:basedOn w:val="1"/>
    <w:autoRedefine/>
    <w:semiHidden/>
    <w:qFormat/>
    <w:uiPriority w:val="0"/>
    <w:pPr>
      <w:keepNext/>
      <w:keepLines/>
      <w:widowControl/>
      <w:numPr>
        <w:ilvl w:val="0"/>
        <w:numId w:val="62"/>
      </w:numPr>
      <w:suppressLineNumbers/>
      <w:tabs>
        <w:tab w:val="clear" w:pos="567"/>
      </w:tabs>
      <w:suppressAutoHyphens/>
      <w:spacing w:line="240" w:lineRule="atLeast"/>
      <w:ind w:left="0" w:firstLine="0" w:firstLineChars="0"/>
      <w:jc w:val="center"/>
    </w:pPr>
    <w:rPr>
      <w:rFonts w:ascii="Courier New" w:hAnsi="Calibri" w:eastAsia="Courier New" w:cs="Times New Roman"/>
      <w:bCs/>
      <w:kern w:val="21"/>
      <w:sz w:val="21"/>
      <w:szCs w:val="20"/>
    </w:rPr>
  </w:style>
  <w:style w:type="paragraph" w:customStyle="1" w:styleId="995">
    <w:name w:val="Char Char Char1 Char Char Char Char Char Char Char Char Char Char Char Char Char Char Char Char Char Char Char Char Char Char Char Char Char"/>
    <w:basedOn w:val="1"/>
    <w:autoRedefine/>
    <w:qFormat/>
    <w:uiPriority w:val="0"/>
    <w:pPr>
      <w:spacing w:line="240" w:lineRule="auto"/>
      <w:ind w:firstLine="0" w:firstLineChars="0"/>
    </w:pPr>
    <w:rPr>
      <w:rFonts w:ascii="Calibri" w:hAnsi="Calibri" w:cs="Times New Roman"/>
      <w:sz w:val="21"/>
      <w:szCs w:val="20"/>
    </w:rPr>
  </w:style>
  <w:style w:type="paragraph" w:customStyle="1" w:styleId="996">
    <w:name w:val="Char Char29 Char Char Char Char Char Char Char Char1"/>
    <w:basedOn w:val="1"/>
    <w:autoRedefine/>
    <w:qFormat/>
    <w:uiPriority w:val="0"/>
    <w:pPr>
      <w:spacing w:before="182" w:beforeLines="50" w:after="182" w:afterLines="50" w:line="240" w:lineRule="auto"/>
      <w:ind w:firstLine="0" w:firstLineChars="0"/>
    </w:pPr>
    <w:rPr>
      <w:rFonts w:cs="Times New Roman"/>
      <w:szCs w:val="20"/>
    </w:rPr>
  </w:style>
  <w:style w:type="paragraph" w:customStyle="1" w:styleId="997">
    <w:name w:val="zzybt2"/>
    <w:basedOn w:val="3"/>
    <w:autoRedefine/>
    <w:qFormat/>
    <w:uiPriority w:val="0"/>
    <w:pPr>
      <w:tabs>
        <w:tab w:val="left" w:pos="720"/>
      </w:tabs>
      <w:adjustRightInd w:val="0"/>
      <w:snapToGrid w:val="0"/>
      <w:spacing w:before="260" w:after="260" w:line="413" w:lineRule="auto"/>
      <w:textAlignment w:val="baseline"/>
    </w:pPr>
    <w:rPr>
      <w:rFonts w:ascii="Arial" w:hAnsi="Arial" w:cs="Times New Roman"/>
      <w:snapToGrid w:val="0"/>
      <w:kern w:val="11"/>
      <w:sz w:val="30"/>
      <w:szCs w:val="30"/>
    </w:rPr>
  </w:style>
  <w:style w:type="paragraph" w:customStyle="1" w:styleId="998">
    <w:name w:val="zField10p3bC"/>
    <w:basedOn w:val="755"/>
    <w:autoRedefine/>
    <w:semiHidden/>
    <w:qFormat/>
    <w:uiPriority w:val="0"/>
    <w:pPr>
      <w:spacing w:before="60"/>
      <w:ind w:left="57"/>
      <w:jc w:val="center"/>
    </w:pPr>
  </w:style>
  <w:style w:type="paragraph" w:customStyle="1" w:styleId="999">
    <w:name w:val="样式 样式 标题 1 + 居中 段前: 0.5 行 段后: 0.5 行 + 段前: 0.5 行 段后: 0.5 行"/>
    <w:basedOn w:val="2"/>
    <w:autoRedefine/>
    <w:qFormat/>
    <w:uiPriority w:val="0"/>
    <w:pPr>
      <w:keepNext w:val="0"/>
      <w:keepLines w:val="0"/>
      <w:tabs>
        <w:tab w:val="left" w:pos="840"/>
      </w:tabs>
      <w:adjustRightInd w:val="0"/>
      <w:spacing w:before="340" w:beforeLines="50" w:after="330" w:afterLines="50" w:line="500" w:lineRule="exact"/>
      <w:ind w:left="840" w:hanging="360"/>
    </w:pPr>
    <w:rPr>
      <w:rFonts w:ascii="Calibri" w:hAnsi="Calibri" w:cs="Times New Roman"/>
      <w:sz w:val="36"/>
    </w:rPr>
  </w:style>
  <w:style w:type="paragraph" w:customStyle="1" w:styleId="1000">
    <w:name w:val="标题B22"/>
    <w:basedOn w:val="1"/>
    <w:autoRedefine/>
    <w:qFormat/>
    <w:uiPriority w:val="0"/>
    <w:pPr>
      <w:adjustRightInd w:val="0"/>
      <w:snapToGrid w:val="0"/>
      <w:ind w:firstLine="0" w:firstLineChars="0"/>
      <w:textAlignment w:val="baseline"/>
      <w:outlineLvl w:val="1"/>
    </w:pPr>
    <w:rPr>
      <w:rFonts w:hAnsi="宋体" w:cs="Times New Roman"/>
      <w:b/>
      <w:snapToGrid w:val="0"/>
      <w:kern w:val="11"/>
      <w:sz w:val="32"/>
      <w:szCs w:val="21"/>
    </w:rPr>
  </w:style>
  <w:style w:type="paragraph" w:customStyle="1" w:styleId="1001">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color w:val="808000"/>
      <w:kern w:val="0"/>
      <w:sz w:val="20"/>
      <w:szCs w:val="20"/>
    </w:rPr>
  </w:style>
  <w:style w:type="paragraph" w:customStyle="1" w:styleId="1002">
    <w:name w:val="样式 居中 段前: 0.5 行 段后: 0.5 行"/>
    <w:basedOn w:val="1"/>
    <w:autoRedefine/>
    <w:qFormat/>
    <w:uiPriority w:val="0"/>
    <w:pPr>
      <w:adjustRightInd w:val="0"/>
      <w:spacing w:beforeLines="50" w:afterLines="50"/>
      <w:ind w:firstLine="480"/>
      <w:jc w:val="center"/>
    </w:pPr>
    <w:rPr>
      <w:rFonts w:ascii="Calibri" w:hAnsi="Calibri" w:cs="宋体"/>
      <w:b/>
      <w:szCs w:val="24"/>
    </w:rPr>
  </w:style>
  <w:style w:type="paragraph" w:customStyle="1" w:styleId="1003">
    <w:name w:val="Char1 Char Char Char Char Char1 Char Char Char Char Char Char Char Char Char Char"/>
    <w:basedOn w:val="1"/>
    <w:autoRedefine/>
    <w:qFormat/>
    <w:uiPriority w:val="0"/>
    <w:pPr>
      <w:tabs>
        <w:tab w:val="left" w:pos="432"/>
      </w:tabs>
      <w:adjustRightInd w:val="0"/>
      <w:snapToGrid w:val="0"/>
      <w:spacing w:line="320" w:lineRule="exact"/>
      <w:ind w:left="432" w:hanging="432" w:firstLineChars="0"/>
      <w:textAlignment w:val="baseline"/>
    </w:pPr>
    <w:rPr>
      <w:rFonts w:hAnsi="宋体" w:cs="Times New Roman"/>
      <w:snapToGrid w:val="0"/>
      <w:kern w:val="11"/>
      <w:szCs w:val="21"/>
    </w:rPr>
  </w:style>
  <w:style w:type="paragraph" w:customStyle="1" w:styleId="1004">
    <w:name w:val="xl1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8000"/>
      <w:kern w:val="0"/>
      <w:sz w:val="20"/>
      <w:szCs w:val="20"/>
    </w:rPr>
  </w:style>
  <w:style w:type="paragraph" w:customStyle="1" w:styleId="1005">
    <w:name w:val="投标正文"/>
    <w:basedOn w:val="1"/>
    <w:autoRedefine/>
    <w:qFormat/>
    <w:uiPriority w:val="0"/>
    <w:pPr>
      <w:spacing w:line="240" w:lineRule="auto"/>
      <w:ind w:firstLine="0" w:firstLineChars="0"/>
      <w:jc w:val="left"/>
    </w:pPr>
    <w:rPr>
      <w:rFonts w:ascii="Calibri" w:hAnsi="Calibri" w:cs="Times New Roman"/>
      <w:kern w:val="0"/>
      <w:sz w:val="21"/>
      <w:szCs w:val="20"/>
    </w:rPr>
  </w:style>
  <w:style w:type="paragraph" w:customStyle="1" w:styleId="1006">
    <w:name w:val="MARGE"/>
    <w:basedOn w:val="1"/>
    <w:autoRedefine/>
    <w:semiHidden/>
    <w:qFormat/>
    <w:uiPriority w:val="0"/>
    <w:pPr>
      <w:widowControl/>
      <w:spacing w:line="240" w:lineRule="auto"/>
      <w:ind w:firstLine="0" w:firstLineChars="0"/>
    </w:pPr>
    <w:rPr>
      <w:rFonts w:ascii="Arial" w:hAnsi="Arial" w:eastAsia="Verdana" w:cs="Times New Roman"/>
      <w:kern w:val="0"/>
      <w:szCs w:val="20"/>
      <w:lang w:eastAsia="fr-FR"/>
    </w:rPr>
  </w:style>
  <w:style w:type="paragraph" w:customStyle="1" w:styleId="1007">
    <w:name w:val="五号线a)"/>
    <w:autoRedefine/>
    <w:qFormat/>
    <w:uiPriority w:val="0"/>
    <w:pPr>
      <w:tabs>
        <w:tab w:val="left" w:pos="1069"/>
      </w:tabs>
      <w:spacing w:line="500" w:lineRule="exact"/>
      <w:ind w:firstLine="709"/>
      <w:outlineLvl w:val="5"/>
    </w:pPr>
    <w:rPr>
      <w:rFonts w:ascii="宋体" w:hAnsi="Calibri" w:eastAsia="宋体" w:cs="Times New Roman"/>
      <w:spacing w:val="6"/>
      <w:w w:val="95"/>
      <w:kern w:val="0"/>
      <w:sz w:val="24"/>
      <w:szCs w:val="20"/>
      <w:lang w:val="en-US" w:eastAsia="zh-CN" w:bidi="ar-SA"/>
    </w:rPr>
  </w:style>
  <w:style w:type="paragraph" w:customStyle="1" w:styleId="1008">
    <w:name w:val="ClauseNum 1"/>
    <w:basedOn w:val="2"/>
    <w:autoRedefine/>
    <w:qFormat/>
    <w:uiPriority w:val="0"/>
    <w:pPr>
      <w:keepLines w:val="0"/>
      <w:pageBreakBefore/>
      <w:widowControl/>
      <w:spacing w:before="240" w:after="120" w:line="240" w:lineRule="auto"/>
      <w:jc w:val="left"/>
    </w:pPr>
    <w:rPr>
      <w:rFonts w:ascii="Arial" w:hAnsi="Arial" w:cs="Times New Roman"/>
      <w:bCs w:val="0"/>
      <w:caps/>
      <w:kern w:val="0"/>
      <w:szCs w:val="20"/>
      <w:lang w:val="en-GB"/>
    </w:rPr>
  </w:style>
  <w:style w:type="paragraph" w:customStyle="1" w:styleId="1009">
    <w:name w:val="TOC Heading"/>
    <w:basedOn w:val="2"/>
    <w:next w:val="1"/>
    <w:autoRedefine/>
    <w:qFormat/>
    <w:uiPriority w:val="39"/>
    <w:pPr>
      <w:widowControl/>
      <w:spacing w:before="480" w:line="276" w:lineRule="auto"/>
      <w:jc w:val="left"/>
      <w:outlineLvl w:val="9"/>
    </w:pPr>
    <w:rPr>
      <w:rFonts w:ascii="方正小标宋简体" w:hAnsi="方正小标宋简体" w:cs="Times New Roman"/>
      <w:color w:val="365F91"/>
      <w:kern w:val="0"/>
      <w:sz w:val="28"/>
      <w:szCs w:val="28"/>
    </w:rPr>
  </w:style>
  <w:style w:type="paragraph" w:customStyle="1" w:styleId="1010">
    <w:name w:val="xl1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00FF"/>
      <w:kern w:val="0"/>
      <w:sz w:val="20"/>
      <w:szCs w:val="20"/>
    </w:rPr>
  </w:style>
  <w:style w:type="paragraph" w:customStyle="1" w:styleId="1011">
    <w:name w:val="标题B31"/>
    <w:basedOn w:val="1"/>
    <w:autoRedefine/>
    <w:qFormat/>
    <w:uiPriority w:val="0"/>
    <w:pPr>
      <w:adjustRightInd w:val="0"/>
      <w:snapToGrid w:val="0"/>
      <w:ind w:firstLine="0" w:firstLineChars="0"/>
      <w:textAlignment w:val="baseline"/>
      <w:outlineLvl w:val="2"/>
    </w:pPr>
    <w:rPr>
      <w:rFonts w:hAnsi="宋体" w:cs="Times New Roman"/>
      <w:b/>
      <w:snapToGrid w:val="0"/>
      <w:kern w:val="11"/>
      <w:sz w:val="30"/>
      <w:szCs w:val="21"/>
    </w:rPr>
  </w:style>
  <w:style w:type="paragraph" w:customStyle="1" w:styleId="1012">
    <w:name w:val="表格标题"/>
    <w:basedOn w:val="691"/>
    <w:autoRedefine/>
    <w:qFormat/>
    <w:uiPriority w:val="0"/>
  </w:style>
  <w:style w:type="paragraph" w:customStyle="1" w:styleId="1013">
    <w:name w:val="xl2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FF00"/>
      <w:kern w:val="0"/>
      <w:sz w:val="20"/>
      <w:szCs w:val="20"/>
    </w:rPr>
  </w:style>
  <w:style w:type="paragraph" w:customStyle="1" w:styleId="1014">
    <w:name w:val="样式16"/>
    <w:basedOn w:val="1"/>
    <w:autoRedefine/>
    <w:semiHidden/>
    <w:qFormat/>
    <w:uiPriority w:val="0"/>
    <w:pPr>
      <w:keepNext/>
      <w:numPr>
        <w:ilvl w:val="0"/>
        <w:numId w:val="63"/>
      </w:numPr>
      <w:ind w:firstLine="0" w:firstLineChars="0"/>
    </w:pPr>
    <w:rPr>
      <w:rFonts w:hAnsi="宋体" w:cs="Times New Roman"/>
      <w:kern w:val="0"/>
      <w:sz w:val="28"/>
      <w:szCs w:val="20"/>
    </w:rPr>
  </w:style>
  <w:style w:type="paragraph" w:customStyle="1" w:styleId="1015">
    <w:name w:val="±íÍ·"/>
    <w:basedOn w:val="1"/>
    <w:autoRedefine/>
    <w:semiHidden/>
    <w:qFormat/>
    <w:uiPriority w:val="0"/>
    <w:pPr>
      <w:tabs>
        <w:tab w:val="left" w:pos="480"/>
      </w:tabs>
      <w:spacing w:line="240" w:lineRule="auto"/>
      <w:ind w:firstLine="0" w:firstLineChars="0"/>
      <w:jc w:val="center"/>
    </w:pPr>
    <w:rPr>
      <w:rFonts w:hAnsi="Calibri" w:cs="Times New Roman"/>
      <w:kern w:val="0"/>
      <w:sz w:val="21"/>
      <w:szCs w:val="20"/>
    </w:rPr>
  </w:style>
  <w:style w:type="paragraph" w:customStyle="1" w:styleId="1016">
    <w:name w:val="正文111"/>
    <w:basedOn w:val="1"/>
    <w:autoRedefine/>
    <w:qFormat/>
    <w:uiPriority w:val="0"/>
    <w:pPr>
      <w:snapToGrid w:val="0"/>
      <w:spacing w:line="500" w:lineRule="exact"/>
      <w:ind w:firstLine="0" w:firstLineChars="0"/>
    </w:pPr>
    <w:rPr>
      <w:rFonts w:hAnsi="宋体" w:cs="Times New Roman"/>
      <w:szCs w:val="20"/>
    </w:rPr>
  </w:style>
  <w:style w:type="paragraph" w:customStyle="1" w:styleId="1017">
    <w:name w:val="xl10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hAnsi="宋体" w:cs="宋体"/>
      <w:kern w:val="0"/>
      <w:sz w:val="20"/>
      <w:szCs w:val="20"/>
    </w:rPr>
  </w:style>
  <w:style w:type="paragraph" w:customStyle="1" w:styleId="1018">
    <w:name w:val="样式 标题1 + 段前: 0 磅 段后: 0 磅"/>
    <w:basedOn w:val="1"/>
    <w:autoRedefine/>
    <w:qFormat/>
    <w:uiPriority w:val="0"/>
    <w:pPr>
      <w:keepNext/>
      <w:tabs>
        <w:tab w:val="left" w:pos="1680"/>
      </w:tabs>
      <w:autoSpaceDE w:val="0"/>
      <w:autoSpaceDN w:val="0"/>
      <w:adjustRightInd w:val="0"/>
      <w:spacing w:before="120" w:after="240" w:line="480" w:lineRule="atLeast"/>
      <w:ind w:left="1680" w:hanging="420" w:firstLineChars="0"/>
      <w:textAlignment w:val="baseline"/>
      <w:outlineLvl w:val="0"/>
    </w:pPr>
    <w:rPr>
      <w:rFonts w:ascii="Arial" w:hAnsi="Arial" w:eastAsia="黑体" w:cs="宋体"/>
      <w:b/>
      <w:bCs/>
      <w:kern w:val="0"/>
      <w:sz w:val="30"/>
      <w:szCs w:val="20"/>
    </w:rPr>
  </w:style>
  <w:style w:type="paragraph" w:customStyle="1" w:styleId="1019">
    <w:name w:val="编号1."/>
    <w:basedOn w:val="1"/>
    <w:autoRedefine/>
    <w:qFormat/>
    <w:uiPriority w:val="0"/>
    <w:pPr>
      <w:tabs>
        <w:tab w:val="left" w:pos="547"/>
        <w:tab w:val="left" w:pos="1080"/>
      </w:tabs>
      <w:adjustRightInd w:val="0"/>
      <w:spacing w:line="480" w:lineRule="atLeast"/>
      <w:ind w:left="1260" w:hanging="420" w:firstLineChars="0"/>
      <w:textAlignment w:val="baseline"/>
    </w:pPr>
    <w:rPr>
      <w:rFonts w:ascii="Calibri" w:hAnsi="Calibri" w:cs="Times New Roman"/>
      <w:kern w:val="0"/>
      <w:sz w:val="28"/>
      <w:szCs w:val="20"/>
    </w:rPr>
  </w:style>
  <w:style w:type="paragraph" w:customStyle="1" w:styleId="1020">
    <w:name w:val="招标文件正文"/>
    <w:autoRedefine/>
    <w:qFormat/>
    <w:uiPriority w:val="0"/>
    <w:pPr>
      <w:spacing w:before="120" w:after="120" w:line="300" w:lineRule="auto"/>
      <w:ind w:firstLine="200" w:firstLineChars="200"/>
    </w:pPr>
    <w:rPr>
      <w:rFonts w:ascii="宋体" w:hAnsi="Calibri" w:eastAsia="宋体" w:cs="Times New Roman"/>
      <w:spacing w:val="10"/>
      <w:w w:val="95"/>
      <w:kern w:val="0"/>
      <w:sz w:val="21"/>
      <w:szCs w:val="20"/>
      <w:lang w:val="en-US" w:eastAsia="zh-CN" w:bidi="ar-SA"/>
    </w:rPr>
  </w:style>
  <w:style w:type="paragraph" w:customStyle="1" w:styleId="1021">
    <w:name w:val="Normal3"/>
    <w:autoRedefine/>
    <w:qFormat/>
    <w:uiPriority w:val="0"/>
    <w:pPr>
      <w:widowControl w:val="0"/>
      <w:adjustRightInd w:val="0"/>
      <w:spacing w:line="0" w:lineRule="atLeast"/>
      <w:textAlignment w:val="baseline"/>
    </w:pPr>
    <w:rPr>
      <w:rFonts w:ascii="宋体" w:hAnsi="Calibri" w:eastAsia="宋体" w:cs="Times New Roman"/>
      <w:kern w:val="0"/>
      <w:sz w:val="34"/>
      <w:szCs w:val="20"/>
      <w:lang w:val="en-US" w:eastAsia="zh-CN" w:bidi="ar-SA"/>
    </w:rPr>
  </w:style>
  <w:style w:type="paragraph" w:customStyle="1" w:styleId="1022">
    <w:name w:val="前言、引言标题"/>
    <w:next w:val="1"/>
    <w:autoRedefine/>
    <w:qFormat/>
    <w:uiPriority w:val="0"/>
    <w:pPr>
      <w:shd w:val="clear" w:color="FFFFFF" w:fill="FFFFFF"/>
      <w:spacing w:before="640" w:after="560"/>
      <w:jc w:val="center"/>
      <w:outlineLvl w:val="0"/>
    </w:pPr>
    <w:rPr>
      <w:rFonts w:ascii="黑体" w:hAnsi="Calibri" w:eastAsia="黑体" w:cs="Times New Roman"/>
      <w:snapToGrid w:val="0"/>
      <w:kern w:val="0"/>
      <w:sz w:val="32"/>
      <w:szCs w:val="36"/>
      <w:lang w:val="en-US" w:eastAsia="zh-CN" w:bidi="ar-SA"/>
    </w:rPr>
  </w:style>
  <w:style w:type="paragraph" w:customStyle="1" w:styleId="1023">
    <w:name w:val="样式 标书正文"/>
    <w:basedOn w:val="162"/>
    <w:autoRedefine/>
    <w:qFormat/>
    <w:uiPriority w:val="0"/>
    <w:pPr>
      <w:spacing w:before="0" w:after="0"/>
      <w:ind w:left="0" w:firstLine="200" w:firstLineChars="200"/>
      <w:jc w:val="left"/>
    </w:pPr>
    <w:rPr>
      <w:rFonts w:ascii="Times New Roman" w:hAnsi="Times New Roman" w:cs="宋体"/>
      <w:color w:val="auto"/>
      <w:spacing w:val="6"/>
    </w:rPr>
  </w:style>
  <w:style w:type="paragraph" w:customStyle="1" w:styleId="1024">
    <w:name w:val="样式25"/>
    <w:basedOn w:val="1"/>
    <w:next w:val="1"/>
    <w:autoRedefine/>
    <w:qFormat/>
    <w:uiPriority w:val="0"/>
    <w:pPr>
      <w:ind w:firstLine="0" w:firstLineChars="0"/>
    </w:pPr>
    <w:rPr>
      <w:rFonts w:ascii="Calibri" w:hAnsi="Calibri" w:cs="Times New Roman"/>
      <w:szCs w:val="24"/>
    </w:rPr>
  </w:style>
  <w:style w:type="paragraph" w:customStyle="1" w:styleId="1025">
    <w:name w:val="招标文件正文居中"/>
    <w:autoRedefine/>
    <w:qFormat/>
    <w:uiPriority w:val="0"/>
    <w:pPr>
      <w:spacing w:before="120" w:after="120" w:line="300" w:lineRule="auto"/>
      <w:jc w:val="center"/>
    </w:pPr>
    <w:rPr>
      <w:rFonts w:ascii="宋体" w:hAnsi="Calibri" w:eastAsia="宋体" w:cs="Times New Roman"/>
      <w:spacing w:val="10"/>
      <w:w w:val="95"/>
      <w:kern w:val="0"/>
      <w:sz w:val="21"/>
      <w:szCs w:val="20"/>
      <w:lang w:val="en-US" w:eastAsia="zh-CN" w:bidi="ar-SA"/>
    </w:rPr>
  </w:style>
  <w:style w:type="paragraph" w:customStyle="1" w:styleId="1026">
    <w:name w:val="样式 正文点缩进 + (符号) 宋体 小四 左侧:  0 厘米 悬挂缩进: 2.62 字符 段后: 0 磅 行距: 单..."/>
    <w:basedOn w:val="943"/>
    <w:autoRedefine/>
    <w:qFormat/>
    <w:uiPriority w:val="0"/>
    <w:pPr>
      <w:adjustRightInd w:val="0"/>
      <w:spacing w:after="0" w:line="240" w:lineRule="auto"/>
      <w:ind w:left="262" w:hanging="262" w:hangingChars="262"/>
      <w:textAlignment w:val="baseline"/>
    </w:pPr>
    <w:rPr>
      <w:rFonts w:hAnsi="宋体"/>
      <w:snapToGrid w:val="0"/>
      <w:kern w:val="11"/>
      <w:sz w:val="24"/>
    </w:rPr>
  </w:style>
  <w:style w:type="paragraph" w:customStyle="1" w:styleId="1027">
    <w:name w:val="Char Char Char Char Char Char Char Char Char Char"/>
    <w:basedOn w:val="1"/>
    <w:autoRedefine/>
    <w:qFormat/>
    <w:uiPriority w:val="0"/>
    <w:pPr>
      <w:tabs>
        <w:tab w:val="left" w:pos="360"/>
      </w:tabs>
      <w:spacing w:line="240" w:lineRule="auto"/>
      <w:ind w:left="360" w:hanging="360" w:hangingChars="200"/>
    </w:pPr>
    <w:rPr>
      <w:rFonts w:ascii="Calibri" w:hAnsi="Calibri" w:cs="Times New Roman"/>
      <w:szCs w:val="24"/>
    </w:rPr>
  </w:style>
  <w:style w:type="paragraph" w:customStyle="1" w:styleId="1028">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0000"/>
      <w:kern w:val="0"/>
      <w:sz w:val="20"/>
      <w:szCs w:val="20"/>
    </w:rPr>
  </w:style>
  <w:style w:type="paragraph" w:customStyle="1" w:styleId="1029">
    <w:name w:val="zSpace"/>
    <w:autoRedefine/>
    <w:semiHidden/>
    <w:qFormat/>
    <w:uiPriority w:val="0"/>
    <w:rPr>
      <w:rFonts w:ascii="Arial" w:hAnsi="Arial" w:eastAsia="宋体" w:cs="Times New Roman"/>
      <w:kern w:val="0"/>
      <w:sz w:val="8"/>
      <w:szCs w:val="20"/>
      <w:lang w:val="en-US" w:eastAsia="en-US" w:bidi="ar-SA"/>
    </w:rPr>
  </w:style>
  <w:style w:type="paragraph" w:customStyle="1" w:styleId="1030">
    <w:name w:val="字元 字元 Char Char Char Char Char Char Char2"/>
    <w:basedOn w:val="1"/>
    <w:autoRedefine/>
    <w:qFormat/>
    <w:uiPriority w:val="0"/>
    <w:pPr>
      <w:spacing w:line="240" w:lineRule="auto"/>
      <w:ind w:firstLine="0" w:firstLineChars="0"/>
    </w:pPr>
    <w:rPr>
      <w:rFonts w:cs="Courier New"/>
      <w:szCs w:val="20"/>
    </w:rPr>
  </w:style>
  <w:style w:type="paragraph" w:customStyle="1" w:styleId="1031">
    <w:name w:val="样式3-14"/>
    <w:basedOn w:val="589"/>
    <w:autoRedefine/>
    <w:semiHidden/>
    <w:qFormat/>
    <w:uiPriority w:val="0"/>
    <w:pPr>
      <w:keepLines w:val="0"/>
      <w:widowControl w:val="0"/>
      <w:numPr>
        <w:ilvl w:val="0"/>
        <w:numId w:val="64"/>
      </w:numPr>
      <w:suppressLineNumbers w:val="0"/>
      <w:suppressAutoHyphens w:val="0"/>
    </w:pPr>
    <w:rPr>
      <w:rFonts w:ascii="Times New Roman"/>
      <w:b w:val="0"/>
    </w:rPr>
  </w:style>
  <w:style w:type="paragraph" w:customStyle="1" w:styleId="1032">
    <w:name w:val="自定样式1"/>
    <w:basedOn w:val="1"/>
    <w:autoRedefine/>
    <w:qFormat/>
    <w:uiPriority w:val="0"/>
    <w:pPr>
      <w:suppressAutoHyphens/>
      <w:spacing w:line="240" w:lineRule="auto"/>
      <w:ind w:firstLine="0" w:firstLineChars="0"/>
      <w:jc w:val="center"/>
    </w:pPr>
    <w:rPr>
      <w:rFonts w:hAnsi="宋体" w:cs="Times New Roman"/>
      <w:color w:val="000000"/>
      <w:sz w:val="18"/>
      <w:szCs w:val="24"/>
    </w:rPr>
  </w:style>
  <w:style w:type="paragraph" w:customStyle="1" w:styleId="1033">
    <w:name w:val="Char Char1 Char Char Char Char Char Char Char"/>
    <w:basedOn w:val="1"/>
    <w:autoRedefine/>
    <w:qFormat/>
    <w:uiPriority w:val="0"/>
    <w:pPr>
      <w:pageBreakBefore/>
      <w:spacing w:line="240" w:lineRule="auto"/>
      <w:ind w:firstLine="0" w:firstLineChars="0"/>
    </w:pPr>
    <w:rPr>
      <w:rFonts w:ascii="Calibri" w:hAnsi="Calibri" w:cs="Times New Roman"/>
      <w:sz w:val="21"/>
      <w:szCs w:val="20"/>
    </w:rPr>
  </w:style>
  <w:style w:type="paragraph" w:customStyle="1" w:styleId="1034">
    <w:name w:val="Char Char Char Char Char Char Char Char Char Char Char Char Char"/>
    <w:basedOn w:val="1"/>
    <w:autoRedefine/>
    <w:qFormat/>
    <w:uiPriority w:val="0"/>
    <w:pPr>
      <w:adjustRightInd w:val="0"/>
      <w:snapToGrid w:val="0"/>
      <w:spacing w:line="320" w:lineRule="exact"/>
      <w:ind w:firstLine="0" w:firstLineChars="0"/>
      <w:textAlignment w:val="baseline"/>
    </w:pPr>
    <w:rPr>
      <w:rFonts w:ascii="Arial" w:hAnsi="Arial" w:cs="Arial"/>
      <w:snapToGrid w:val="0"/>
      <w:kern w:val="11"/>
      <w:sz w:val="20"/>
      <w:szCs w:val="20"/>
    </w:rPr>
  </w:style>
  <w:style w:type="paragraph" w:customStyle="1" w:styleId="1035">
    <w:name w:val="样式21"/>
    <w:basedOn w:val="588"/>
    <w:autoRedefine/>
    <w:semiHidden/>
    <w:qFormat/>
    <w:uiPriority w:val="0"/>
    <w:pPr>
      <w:keepLines w:val="0"/>
      <w:widowControl w:val="0"/>
      <w:numPr>
        <w:ilvl w:val="0"/>
        <w:numId w:val="65"/>
      </w:numPr>
      <w:suppressLineNumbers w:val="0"/>
      <w:suppressAutoHyphens w:val="0"/>
    </w:pPr>
    <w:rPr>
      <w:rFonts w:ascii="Times New Roman"/>
      <w:b w:val="0"/>
    </w:rPr>
  </w:style>
  <w:style w:type="paragraph" w:customStyle="1" w:styleId="1036">
    <w:name w:val="样式 样式 标题 11 ghostgghost1 ghost1g1ghost11 ghost2g2ghost21 ... + 红色"/>
    <w:basedOn w:val="1"/>
    <w:autoRedefine/>
    <w:qFormat/>
    <w:uiPriority w:val="0"/>
    <w:pPr>
      <w:keepNext/>
      <w:keepLines/>
      <w:adjustRightInd w:val="0"/>
      <w:snapToGrid w:val="0"/>
      <w:spacing w:before="156" w:after="156" w:line="320" w:lineRule="exact"/>
      <w:ind w:left="720" w:hanging="720" w:firstLineChars="0"/>
      <w:textAlignment w:val="baseline"/>
      <w:outlineLvl w:val="0"/>
    </w:pPr>
    <w:rPr>
      <w:rFonts w:hAnsi="宋体" w:cs="宋体"/>
      <w:b/>
      <w:snapToGrid w:val="0"/>
      <w:kern w:val="44"/>
      <w:szCs w:val="21"/>
    </w:rPr>
  </w:style>
  <w:style w:type="paragraph" w:customStyle="1" w:styleId="1037">
    <w:name w:val="标题41"/>
    <w:basedOn w:val="1"/>
    <w:autoRedefine/>
    <w:qFormat/>
    <w:uiPriority w:val="0"/>
    <w:pPr>
      <w:adjustRightInd w:val="0"/>
      <w:snapToGrid w:val="0"/>
      <w:ind w:firstLine="0" w:firstLineChars="0"/>
      <w:jc w:val="center"/>
      <w:textAlignment w:val="baseline"/>
      <w:outlineLvl w:val="1"/>
    </w:pPr>
    <w:rPr>
      <w:rFonts w:hAnsi="宋体" w:cs="Times New Roman"/>
      <w:b/>
      <w:snapToGrid w:val="0"/>
      <w:kern w:val="11"/>
      <w:sz w:val="32"/>
      <w:szCs w:val="21"/>
    </w:rPr>
  </w:style>
  <w:style w:type="paragraph" w:customStyle="1" w:styleId="1038">
    <w:name w:val="S02-Definitions and Abbreviations"/>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039">
    <w:name w:val="四十投标标题6"/>
    <w:autoRedefine/>
    <w:qFormat/>
    <w:uiPriority w:val="0"/>
    <w:pPr>
      <w:tabs>
        <w:tab w:val="left" w:pos="2880"/>
      </w:tabs>
      <w:spacing w:line="480" w:lineRule="atLeast"/>
      <w:ind w:left="2880" w:hanging="420"/>
      <w:outlineLvl w:val="5"/>
    </w:pPr>
    <w:rPr>
      <w:rFonts w:ascii="宋体" w:hAnsi="Calibri" w:eastAsia="宋体" w:cs="Times New Roman"/>
      <w:b/>
      <w:kern w:val="0"/>
      <w:sz w:val="28"/>
      <w:szCs w:val="20"/>
      <w:lang w:val="en-US" w:eastAsia="zh-CN" w:bidi="ar-SA"/>
    </w:rPr>
  </w:style>
  <w:style w:type="paragraph" w:customStyle="1" w:styleId="1040">
    <w:name w:val="合同附件"/>
    <w:basedOn w:val="1"/>
    <w:autoRedefine/>
    <w:qFormat/>
    <w:uiPriority w:val="0"/>
    <w:pPr>
      <w:tabs>
        <w:tab w:val="left" w:pos="360"/>
        <w:tab w:val="left" w:pos="1440"/>
      </w:tabs>
      <w:adjustRightInd w:val="0"/>
      <w:snapToGrid w:val="0"/>
      <w:spacing w:before="320" w:after="320"/>
      <w:ind w:left="907" w:hanging="907" w:firstLineChars="0"/>
      <w:jc w:val="center"/>
      <w:textAlignment w:val="baseline"/>
    </w:pPr>
    <w:rPr>
      <w:rFonts w:hAnsi="宋体" w:cs="Times New Roman"/>
      <w:b/>
      <w:snapToGrid w:val="0"/>
      <w:kern w:val="11"/>
      <w:sz w:val="36"/>
      <w:szCs w:val="21"/>
    </w:rPr>
  </w:style>
  <w:style w:type="paragraph" w:customStyle="1" w:styleId="1041">
    <w:name w:val="标题72"/>
    <w:basedOn w:val="3"/>
    <w:autoRedefine/>
    <w:qFormat/>
    <w:uiPriority w:val="0"/>
    <w:pPr>
      <w:keepLines w:val="0"/>
      <w:tabs>
        <w:tab w:val="left" w:pos="360"/>
        <w:tab w:val="left" w:pos="780"/>
        <w:tab w:val="left" w:pos="840"/>
        <w:tab w:val="left" w:pos="4140"/>
        <w:tab w:val="left" w:pos="5940"/>
      </w:tabs>
      <w:adjustRightInd w:val="0"/>
      <w:snapToGrid w:val="0"/>
      <w:ind w:left="780" w:leftChars="200" w:hanging="360" w:hangingChars="200"/>
      <w:jc w:val="left"/>
      <w:textAlignment w:val="baseline"/>
    </w:pPr>
    <w:rPr>
      <w:rFonts w:hAnsi="宋体" w:cs="Times New Roman"/>
      <w:bCs w:val="0"/>
      <w:snapToGrid w:val="0"/>
      <w:kern w:val="11"/>
      <w:szCs w:val="20"/>
    </w:rPr>
  </w:style>
  <w:style w:type="paragraph" w:customStyle="1" w:styleId="1042">
    <w:name w:val="xl2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hAnsi="宋体" w:cs="Times New Roman"/>
      <w:color w:val="FF0000"/>
      <w:kern w:val="0"/>
      <w:sz w:val="20"/>
      <w:szCs w:val="20"/>
    </w:rPr>
  </w:style>
  <w:style w:type="paragraph" w:customStyle="1" w:styleId="1043">
    <w:name w:val="条文 4"/>
    <w:next w:val="1"/>
    <w:autoRedefine/>
    <w:qFormat/>
    <w:uiPriority w:val="0"/>
    <w:pPr>
      <w:tabs>
        <w:tab w:val="left" w:pos="3240"/>
      </w:tabs>
      <w:spacing w:line="310" w:lineRule="exact"/>
      <w:ind w:left="3240" w:hanging="420"/>
    </w:pPr>
    <w:rPr>
      <w:rFonts w:ascii="Calibri" w:hAnsi="Calibri" w:eastAsia="Tahoma" w:cs="Times New Roman"/>
      <w:kern w:val="0"/>
      <w:sz w:val="21"/>
      <w:szCs w:val="20"/>
      <w:lang w:val="en-US" w:eastAsia="zh-CN" w:bidi="ar-SA"/>
    </w:rPr>
  </w:style>
  <w:style w:type="paragraph" w:customStyle="1" w:styleId="1044">
    <w:name w:val="xl2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FF00FF"/>
      <w:kern w:val="0"/>
      <w:sz w:val="20"/>
      <w:szCs w:val="20"/>
    </w:rPr>
  </w:style>
  <w:style w:type="paragraph" w:customStyle="1" w:styleId="1045">
    <w:name w:val="(1)"/>
    <w:basedOn w:val="1"/>
    <w:next w:val="1"/>
    <w:autoRedefine/>
    <w:qFormat/>
    <w:uiPriority w:val="0"/>
    <w:pPr>
      <w:numPr>
        <w:ilvl w:val="0"/>
        <w:numId w:val="66"/>
      </w:numPr>
      <w:ind w:firstLine="0" w:firstLineChars="0"/>
    </w:pPr>
    <w:rPr>
      <w:rFonts w:hAnsi="宋体" w:cs="Times New Roman"/>
      <w:kern w:val="0"/>
      <w:szCs w:val="24"/>
    </w:rPr>
  </w:style>
  <w:style w:type="paragraph" w:customStyle="1" w:styleId="1046">
    <w:name w:val="样式 Arial 首行缩进:  2 字符"/>
    <w:basedOn w:val="1"/>
    <w:autoRedefine/>
    <w:qFormat/>
    <w:uiPriority w:val="0"/>
    <w:pPr>
      <w:topLinePunct/>
      <w:adjustRightInd w:val="0"/>
      <w:snapToGrid w:val="0"/>
      <w:spacing w:line="320" w:lineRule="exact"/>
      <w:ind w:firstLine="403"/>
      <w:textAlignment w:val="baseline"/>
    </w:pPr>
    <w:rPr>
      <w:rFonts w:hAnsi="宋体" w:cs="Times New Roman"/>
      <w:snapToGrid w:val="0"/>
      <w:kern w:val="11"/>
      <w:sz w:val="21"/>
      <w:szCs w:val="21"/>
    </w:rPr>
  </w:style>
  <w:style w:type="paragraph" w:customStyle="1" w:styleId="1047">
    <w:name w:val="xl10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048">
    <w:name w:val="样式 标书正文 + 海绿 首行缩进:  2 字符"/>
    <w:basedOn w:val="162"/>
    <w:autoRedefine/>
    <w:semiHidden/>
    <w:qFormat/>
    <w:uiPriority w:val="0"/>
    <w:pPr>
      <w:spacing w:before="0" w:after="0"/>
      <w:ind w:left="0" w:firstLine="200" w:firstLineChars="200"/>
      <w:jc w:val="left"/>
    </w:pPr>
    <w:rPr>
      <w:rFonts w:hAnsi="Times New Roman" w:cs="宋体"/>
      <w:color w:val="auto"/>
      <w:spacing w:val="6"/>
    </w:rPr>
  </w:style>
  <w:style w:type="paragraph" w:customStyle="1" w:styleId="1049">
    <w:name w:val="Char1 Char Char Char Char Char Char1 Char Char Char"/>
    <w:basedOn w:val="1"/>
    <w:autoRedefine/>
    <w:qFormat/>
    <w:uiPriority w:val="0"/>
    <w:rPr>
      <w:rFonts w:hAnsi="宋体" w:cs="宋体"/>
      <w:szCs w:val="24"/>
    </w:rPr>
  </w:style>
  <w:style w:type="paragraph" w:customStyle="1" w:styleId="1050">
    <w:name w:val="标题2"/>
    <w:basedOn w:val="2"/>
    <w:autoRedefine/>
    <w:qFormat/>
    <w:uiPriority w:val="0"/>
    <w:pPr>
      <w:spacing w:line="312" w:lineRule="auto"/>
      <w:jc w:val="center"/>
    </w:pPr>
    <w:rPr>
      <w:rFonts w:hAnsi="Calibri" w:cs="Times New Roman"/>
      <w:bCs w:val="0"/>
      <w:sz w:val="30"/>
      <w:szCs w:val="20"/>
    </w:rPr>
  </w:style>
  <w:style w:type="paragraph" w:customStyle="1" w:styleId="1051">
    <w:name w:val="xl1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FF00"/>
      <w:kern w:val="0"/>
      <w:sz w:val="20"/>
      <w:szCs w:val="20"/>
    </w:rPr>
  </w:style>
  <w:style w:type="paragraph" w:customStyle="1" w:styleId="1052">
    <w:name w:val="xl1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b/>
      <w:color w:val="0000FF"/>
      <w:kern w:val="0"/>
      <w:sz w:val="20"/>
      <w:szCs w:val="20"/>
    </w:rPr>
  </w:style>
  <w:style w:type="paragraph" w:customStyle="1" w:styleId="1053">
    <w:name w:val="_Style 1223"/>
    <w:next w:val="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54">
    <w:name w:val="Char11"/>
    <w:basedOn w:val="1"/>
    <w:autoRedefine/>
    <w:qFormat/>
    <w:uiPriority w:val="0"/>
    <w:pPr>
      <w:spacing w:line="240" w:lineRule="auto"/>
      <w:ind w:firstLine="0" w:firstLineChars="0"/>
    </w:pPr>
    <w:rPr>
      <w:rFonts w:cs="Courier New"/>
      <w:szCs w:val="20"/>
    </w:rPr>
  </w:style>
  <w:style w:type="paragraph" w:customStyle="1" w:styleId="1055">
    <w:name w:val="图1"/>
    <w:basedOn w:val="1"/>
    <w:next w:val="1"/>
    <w:autoRedefine/>
    <w:qFormat/>
    <w:uiPriority w:val="0"/>
    <w:pPr>
      <w:widowControl/>
      <w:tabs>
        <w:tab w:val="left" w:pos="777"/>
      </w:tabs>
      <w:spacing w:beforeLines="50"/>
      <w:ind w:left="4420" w:hanging="748" w:firstLineChars="0"/>
      <w:jc w:val="center"/>
    </w:pPr>
    <w:rPr>
      <w:rFonts w:hAnsi="宋体" w:cs="宋体"/>
      <w:kern w:val="0"/>
      <w:szCs w:val="24"/>
    </w:rPr>
  </w:style>
  <w:style w:type="paragraph" w:customStyle="1" w:styleId="1056">
    <w:name w:val="Table_Text"/>
    <w:basedOn w:val="1"/>
    <w:autoRedefine/>
    <w:semiHidden/>
    <w:qFormat/>
    <w:uiPriority w:val="0"/>
    <w:pPr>
      <w:keepLines/>
      <w:tabs>
        <w:tab w:val="left" w:pos="794"/>
        <w:tab w:val="left" w:pos="1191"/>
        <w:tab w:val="left" w:pos="1588"/>
        <w:tab w:val="left" w:pos="1985"/>
      </w:tabs>
      <w:adjustRightInd w:val="0"/>
      <w:spacing w:before="100" w:after="100" w:line="240" w:lineRule="atLeast"/>
      <w:ind w:firstLine="425" w:firstLineChars="0"/>
      <w:textAlignment w:val="baseline"/>
    </w:pPr>
    <w:rPr>
      <w:rFonts w:hAnsi="Calibri" w:cs="Times New Roman"/>
      <w:kern w:val="0"/>
      <w:szCs w:val="20"/>
    </w:rPr>
  </w:style>
  <w:style w:type="paragraph" w:customStyle="1" w:styleId="1057">
    <w:name w:val="xl1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0000"/>
      <w:kern w:val="0"/>
      <w:sz w:val="20"/>
      <w:szCs w:val="20"/>
    </w:rPr>
  </w:style>
  <w:style w:type="paragraph" w:customStyle="1" w:styleId="1058">
    <w:name w:val="l9标题3"/>
    <w:basedOn w:val="626"/>
    <w:autoRedefine/>
    <w:qFormat/>
    <w:uiPriority w:val="0"/>
    <w:pPr>
      <w:spacing w:before="0" w:beforeLines="0" w:after="0" w:afterLines="0"/>
    </w:pPr>
    <w:rPr>
      <w:b w:val="0"/>
    </w:rPr>
  </w:style>
  <w:style w:type="paragraph" w:customStyle="1" w:styleId="1059">
    <w:name w:val="font35"/>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060">
    <w:name w:val="xl2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FF00"/>
      <w:kern w:val="0"/>
      <w:sz w:val="20"/>
      <w:szCs w:val="20"/>
    </w:rPr>
  </w:style>
  <w:style w:type="paragraph" w:customStyle="1" w:styleId="1061">
    <w:name w:val="Blockquote"/>
    <w:basedOn w:val="1"/>
    <w:autoRedefine/>
    <w:qFormat/>
    <w:uiPriority w:val="0"/>
    <w:pPr>
      <w:autoSpaceDE w:val="0"/>
      <w:autoSpaceDN w:val="0"/>
      <w:adjustRightInd w:val="0"/>
      <w:spacing w:before="100" w:after="100" w:line="240" w:lineRule="auto"/>
      <w:ind w:left="360" w:right="360" w:firstLine="0" w:firstLineChars="0"/>
      <w:jc w:val="left"/>
    </w:pPr>
    <w:rPr>
      <w:rFonts w:ascii="Calibri" w:hAnsi="Calibri" w:cs="Times New Roman"/>
      <w:kern w:val="0"/>
      <w:szCs w:val="20"/>
    </w:rPr>
  </w:style>
  <w:style w:type="paragraph" w:customStyle="1" w:styleId="1062">
    <w:name w:val="需求书用目录1"/>
    <w:basedOn w:val="1"/>
    <w:autoRedefine/>
    <w:qFormat/>
    <w:uiPriority w:val="0"/>
    <w:pPr>
      <w:spacing w:before="360" w:after="40"/>
      <w:ind w:firstLine="0" w:firstLineChars="0"/>
      <w:jc w:val="center"/>
    </w:pPr>
    <w:rPr>
      <w:rFonts w:hAnsi="Calibri" w:cs="Times New Roman"/>
      <w:b/>
      <w:szCs w:val="20"/>
    </w:rPr>
  </w:style>
  <w:style w:type="paragraph" w:customStyle="1" w:styleId="1063">
    <w:name w:val="Char Char Char3"/>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064">
    <w:name w:val="正文文本缩进 21"/>
    <w:basedOn w:val="1"/>
    <w:autoRedefine/>
    <w:qFormat/>
    <w:uiPriority w:val="0"/>
    <w:pPr>
      <w:autoSpaceDE w:val="0"/>
      <w:autoSpaceDN w:val="0"/>
      <w:adjustRightInd w:val="0"/>
      <w:ind w:firstLine="360" w:firstLineChars="0"/>
      <w:textAlignment w:val="baseline"/>
    </w:pPr>
    <w:rPr>
      <w:rFonts w:hAnsi="Calibri" w:cs="Times New Roman"/>
      <w:szCs w:val="20"/>
    </w:rPr>
  </w:style>
  <w:style w:type="paragraph" w:customStyle="1" w:styleId="1065">
    <w:name w:val="样式 wjt_小标题 + 段前: 0.5 行 段后: 0.5 行"/>
    <w:basedOn w:val="1"/>
    <w:autoRedefine/>
    <w:qFormat/>
    <w:uiPriority w:val="0"/>
    <w:pPr>
      <w:spacing w:beforeLines="50" w:afterLines="50" w:line="360" w:lineRule="exact"/>
      <w:ind w:firstLine="0" w:firstLineChars="0"/>
    </w:pPr>
    <w:rPr>
      <w:rFonts w:hAnsi="宋体" w:cs="宋体"/>
      <w:szCs w:val="20"/>
    </w:rPr>
  </w:style>
  <w:style w:type="paragraph" w:customStyle="1" w:styleId="1066">
    <w:name w:val="Char Char Char Char Char Char Char Char Char3"/>
    <w:basedOn w:val="1"/>
    <w:autoRedefine/>
    <w:qFormat/>
    <w:uiPriority w:val="0"/>
    <w:pPr>
      <w:spacing w:line="240" w:lineRule="auto"/>
      <w:ind w:firstLine="0" w:firstLineChars="0"/>
    </w:pPr>
    <w:rPr>
      <w:rFonts w:cs="Times New Roman"/>
      <w:szCs w:val="20"/>
    </w:rPr>
  </w:style>
  <w:style w:type="paragraph" w:customStyle="1" w:styleId="1067">
    <w:name w:val="Char Char Char Char Char Char Char Char Char Char3"/>
    <w:basedOn w:val="1"/>
    <w:autoRedefine/>
    <w:qFormat/>
    <w:uiPriority w:val="0"/>
    <w:pPr>
      <w:spacing w:line="240" w:lineRule="auto"/>
      <w:ind w:firstLine="0" w:firstLineChars="0"/>
    </w:pPr>
    <w:rPr>
      <w:rFonts w:cs="Times New Roman"/>
      <w:szCs w:val="20"/>
    </w:rPr>
  </w:style>
  <w:style w:type="paragraph" w:customStyle="1" w:styleId="1068">
    <w:name w:val="zztbt1"/>
    <w:basedOn w:val="678"/>
    <w:autoRedefine/>
    <w:qFormat/>
    <w:uiPriority w:val="0"/>
    <w:pPr>
      <w:spacing w:before="0" w:beforeLines="0" w:after="312" w:afterLines="100"/>
    </w:pPr>
    <w:rPr>
      <w:sz w:val="32"/>
      <w:szCs w:val="32"/>
    </w:rPr>
  </w:style>
  <w:style w:type="paragraph" w:customStyle="1" w:styleId="1069">
    <w:name w:val="h4tkstot"/>
    <w:basedOn w:val="505"/>
    <w:autoRedefine/>
    <w:semiHidden/>
    <w:qFormat/>
    <w:uiPriority w:val="0"/>
    <w:pPr>
      <w:ind w:left="1134" w:firstLine="0"/>
    </w:pPr>
  </w:style>
  <w:style w:type="paragraph" w:customStyle="1" w:styleId="1070">
    <w:name w:val="xl2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00FF00"/>
      <w:kern w:val="0"/>
      <w:sz w:val="20"/>
      <w:szCs w:val="20"/>
    </w:rPr>
  </w:style>
  <w:style w:type="paragraph" w:customStyle="1" w:styleId="1071">
    <w:name w:val="Char Char Char Char Char Char Char Char Char Char4"/>
    <w:basedOn w:val="1"/>
    <w:autoRedefine/>
    <w:qFormat/>
    <w:uiPriority w:val="0"/>
    <w:pPr>
      <w:adjustRightInd w:val="0"/>
      <w:snapToGrid w:val="0"/>
      <w:spacing w:line="320" w:lineRule="exact"/>
      <w:ind w:firstLine="0" w:firstLineChars="0"/>
      <w:textAlignment w:val="baseline"/>
    </w:pPr>
    <w:rPr>
      <w:rFonts w:ascii="Arial" w:hAnsi="Arial" w:cs="Arial"/>
      <w:snapToGrid w:val="0"/>
      <w:kern w:val="11"/>
      <w:sz w:val="20"/>
      <w:szCs w:val="20"/>
    </w:rPr>
  </w:style>
  <w:style w:type="paragraph" w:customStyle="1" w:styleId="1072">
    <w:name w:val="Main"/>
    <w:autoRedefine/>
    <w:qFormat/>
    <w:uiPriority w:val="0"/>
    <w:pPr>
      <w:widowControl w:val="0"/>
      <w:tabs>
        <w:tab w:val="left" w:pos="-720"/>
        <w:tab w:val="left" w:pos="510"/>
        <w:tab w:val="left" w:pos="1224"/>
        <w:tab w:val="left" w:pos="2143"/>
        <w:tab w:val="left" w:pos="3265"/>
      </w:tabs>
      <w:suppressAutoHyphens/>
    </w:pPr>
    <w:rPr>
      <w:rFonts w:ascii="Univers (W1)" w:hAnsi="Univers (W1)" w:eastAsia="Verdana" w:cs="Times New Roman"/>
      <w:snapToGrid w:val="0"/>
      <w:kern w:val="0"/>
      <w:sz w:val="24"/>
      <w:szCs w:val="20"/>
      <w:lang w:val="en-US" w:eastAsia="zh-TW" w:bidi="ar-SA"/>
    </w:rPr>
  </w:style>
  <w:style w:type="paragraph" w:customStyle="1" w:styleId="1073">
    <w:name w:val="标题112"/>
    <w:basedOn w:val="836"/>
    <w:autoRedefine/>
    <w:qFormat/>
    <w:uiPriority w:val="0"/>
    <w:pPr>
      <w:keepLines w:val="0"/>
      <w:widowControl w:val="0"/>
      <w:suppressLineNumbers w:val="0"/>
      <w:tabs>
        <w:tab w:val="left" w:pos="452"/>
        <w:tab w:val="left" w:pos="4140"/>
        <w:tab w:val="left" w:pos="5940"/>
        <w:tab w:val="clear" w:pos="1134"/>
      </w:tabs>
      <w:suppressAutoHyphens w:val="0"/>
      <w:adjustRightInd w:val="0"/>
      <w:snapToGrid w:val="0"/>
      <w:spacing w:beforeLines="0" w:line="240" w:lineRule="auto"/>
      <w:ind w:left="0" w:firstLine="0"/>
      <w:jc w:val="both"/>
      <w:textAlignment w:val="baseline"/>
      <w:outlineLvl w:val="2"/>
    </w:pPr>
    <w:rPr>
      <w:rFonts w:ascii="宋体" w:hAnsi="宋体" w:eastAsia="宋体"/>
      <w:bCs w:val="0"/>
      <w:snapToGrid w:val="0"/>
      <w:kern w:val="11"/>
      <w:sz w:val="21"/>
    </w:rPr>
  </w:style>
  <w:style w:type="paragraph" w:customStyle="1" w:styleId="1074">
    <w:name w:val="xl1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00FF"/>
      <w:kern w:val="0"/>
      <w:sz w:val="20"/>
      <w:szCs w:val="20"/>
    </w:rPr>
  </w:style>
  <w:style w:type="paragraph" w:customStyle="1" w:styleId="1075">
    <w:name w:val="签署"/>
    <w:basedOn w:val="1"/>
    <w:autoRedefine/>
    <w:semiHidden/>
    <w:qFormat/>
    <w:uiPriority w:val="0"/>
    <w:pPr>
      <w:keepNext/>
      <w:keepLines/>
      <w:widowControl/>
      <w:suppressLineNumbers/>
      <w:suppressAutoHyphens/>
      <w:ind w:firstLine="800" w:firstLineChars="800"/>
      <w:jc w:val="left"/>
    </w:pPr>
    <w:rPr>
      <w:rFonts w:ascii="Calibri" w:hAnsi="Calibri" w:eastAsia="Calibri" w:cs="Times New Roman"/>
      <w:b/>
      <w:bCs/>
      <w:kern w:val="28"/>
      <w:sz w:val="28"/>
      <w:szCs w:val="20"/>
    </w:rPr>
  </w:style>
  <w:style w:type="paragraph" w:customStyle="1" w:styleId="1076">
    <w:name w:val="样式 标题 4标题 (1)标题 4 Char Charh44 dashd3dash3 dash3rd orde..."/>
    <w:basedOn w:val="5"/>
    <w:autoRedefine/>
    <w:qFormat/>
    <w:uiPriority w:val="0"/>
    <w:pPr>
      <w:keepNext/>
      <w:keepLines/>
      <w:autoSpaceDE/>
      <w:autoSpaceDN/>
      <w:adjustRightInd/>
      <w:snapToGrid/>
      <w:spacing w:before="280" w:beforeLines="50" w:after="290" w:afterLines="50" w:line="360" w:lineRule="exact"/>
      <w:ind w:left="1680" w:hanging="420"/>
    </w:pPr>
    <w:rPr>
      <w:rFonts w:hAnsi="宋体" w:cs="宋体"/>
      <w:b w:val="0"/>
      <w:kern w:val="2"/>
      <w:szCs w:val="20"/>
    </w:rPr>
  </w:style>
  <w:style w:type="paragraph" w:customStyle="1" w:styleId="1077">
    <w:name w:val="xl1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008000"/>
      <w:kern w:val="0"/>
      <w:sz w:val="20"/>
      <w:szCs w:val="20"/>
    </w:rPr>
  </w:style>
  <w:style w:type="paragraph" w:customStyle="1" w:styleId="1078">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Calibri" w:hAnsi="Calibri" w:cs="Times New Roman"/>
      <w:kern w:val="0"/>
      <w:sz w:val="20"/>
      <w:szCs w:val="20"/>
    </w:rPr>
  </w:style>
  <w:style w:type="paragraph" w:customStyle="1" w:styleId="1079">
    <w:name w:val="字元 字元 Char Char Char Char Char Char Char"/>
    <w:basedOn w:val="1"/>
    <w:autoRedefine/>
    <w:qFormat/>
    <w:uiPriority w:val="0"/>
    <w:pPr>
      <w:spacing w:line="240" w:lineRule="auto"/>
      <w:ind w:firstLine="0" w:firstLineChars="0"/>
    </w:pPr>
    <w:rPr>
      <w:rFonts w:cs="Courier New"/>
      <w:szCs w:val="20"/>
    </w:rPr>
  </w:style>
  <w:style w:type="paragraph" w:customStyle="1" w:styleId="1080">
    <w:name w:val="样式 宋体 小四 段前: 5 磅 段后: 5 磅"/>
    <w:basedOn w:val="1"/>
    <w:autoRedefine/>
    <w:qFormat/>
    <w:uiPriority w:val="0"/>
    <w:pPr>
      <w:adjustRightInd w:val="0"/>
      <w:snapToGrid w:val="0"/>
      <w:spacing w:before="100" w:after="100" w:line="320" w:lineRule="exact"/>
      <w:ind w:left="420" w:leftChars="200" w:firstLine="0" w:firstLineChars="0"/>
      <w:textAlignment w:val="baseline"/>
    </w:pPr>
    <w:rPr>
      <w:rFonts w:hAnsi="宋体" w:cs="Times New Roman"/>
      <w:snapToGrid w:val="0"/>
      <w:kern w:val="11"/>
      <w:szCs w:val="20"/>
    </w:rPr>
  </w:style>
  <w:style w:type="paragraph" w:customStyle="1" w:styleId="1081">
    <w:name w:val="Plain Text3"/>
    <w:basedOn w:val="1"/>
    <w:autoRedefine/>
    <w:qFormat/>
    <w:uiPriority w:val="0"/>
    <w:pPr>
      <w:autoSpaceDE w:val="0"/>
      <w:autoSpaceDN w:val="0"/>
      <w:adjustRightInd w:val="0"/>
      <w:spacing w:line="240" w:lineRule="auto"/>
      <w:ind w:firstLine="0" w:firstLineChars="0"/>
      <w:textAlignment w:val="baseline"/>
    </w:pPr>
    <w:rPr>
      <w:rFonts w:hAnsi="Calibri" w:cs="Times New Roman"/>
      <w:kern w:val="0"/>
      <w:sz w:val="21"/>
      <w:szCs w:val="20"/>
    </w:rPr>
  </w:style>
  <w:style w:type="paragraph" w:customStyle="1" w:styleId="1082">
    <w:name w:val="9L"/>
    <w:autoRedefine/>
    <w:semiHidden/>
    <w:qFormat/>
    <w:uiPriority w:val="0"/>
    <w:rPr>
      <w:rFonts w:ascii="Arial" w:hAnsi="Arial" w:eastAsia="Times New Roman" w:cs="Times New Roman"/>
      <w:kern w:val="0"/>
      <w:sz w:val="14"/>
      <w:szCs w:val="20"/>
      <w:lang w:val="en-GB" w:eastAsia="en-US" w:bidi="ar-SA"/>
    </w:rPr>
  </w:style>
  <w:style w:type="paragraph" w:customStyle="1" w:styleId="1083">
    <w:name w:val="样式 标书正文 + 首行缩进:  2 字符"/>
    <w:basedOn w:val="162"/>
    <w:autoRedefine/>
    <w:qFormat/>
    <w:uiPriority w:val="0"/>
    <w:pPr>
      <w:spacing w:before="0" w:after="0"/>
      <w:ind w:left="0" w:firstLine="484" w:firstLineChars="200"/>
      <w:jc w:val="left"/>
    </w:pPr>
    <w:rPr>
      <w:rFonts w:ascii="Times New Roman" w:hAnsi="Times New Roman" w:cs="宋体"/>
      <w:color w:val="auto"/>
      <w:spacing w:val="1"/>
    </w:rPr>
  </w:style>
  <w:style w:type="paragraph" w:customStyle="1" w:styleId="1084">
    <w:name w:val="南京通信正文"/>
    <w:basedOn w:val="1"/>
    <w:autoRedefine/>
    <w:semiHidden/>
    <w:qFormat/>
    <w:uiPriority w:val="0"/>
    <w:pPr>
      <w:tabs>
        <w:tab w:val="left" w:pos="1260"/>
      </w:tabs>
      <w:adjustRightInd w:val="0"/>
      <w:textAlignment w:val="baseline"/>
    </w:pPr>
    <w:rPr>
      <w:rFonts w:ascii="Calibri" w:hAnsi="Calibri" w:cs="Times New Roman"/>
      <w:szCs w:val="24"/>
    </w:rPr>
  </w:style>
  <w:style w:type="paragraph" w:customStyle="1" w:styleId="1085">
    <w:name w:val="样式 标题 2 + (西文) 方正书宋简体 (中文) 方正黑体简体 非加粗 黑色 段前: 0 磅 段后: 0 磅 行..."/>
    <w:basedOn w:val="3"/>
    <w:autoRedefine/>
    <w:qFormat/>
    <w:uiPriority w:val="0"/>
    <w:pPr>
      <w:spacing w:line="300" w:lineRule="exact"/>
      <w:jc w:val="left"/>
    </w:pPr>
    <w:rPr>
      <w:rFonts w:ascii="方正书宋简体" w:hAnsi="宋体" w:eastAsia="方正小标宋简体" w:cs="宋体"/>
      <w:b w:val="0"/>
      <w:bCs w:val="0"/>
      <w:color w:val="000000"/>
      <w:sz w:val="21"/>
      <w:szCs w:val="20"/>
    </w:rPr>
  </w:style>
  <w:style w:type="paragraph" w:customStyle="1" w:styleId="1086">
    <w:name w:val="xl2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9900"/>
      <w:kern w:val="0"/>
      <w:sz w:val="20"/>
      <w:szCs w:val="20"/>
    </w:rPr>
  </w:style>
  <w:style w:type="paragraph" w:customStyle="1" w:styleId="1087">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1088">
    <w:name w:val="仿宋1"/>
    <w:basedOn w:val="2"/>
    <w:autoRedefine/>
    <w:qFormat/>
    <w:uiPriority w:val="0"/>
    <w:pPr>
      <w:tabs>
        <w:tab w:val="left" w:pos="570"/>
      </w:tabs>
      <w:adjustRightInd w:val="0"/>
      <w:snapToGrid w:val="0"/>
      <w:spacing w:before="100" w:beforeAutospacing="1" w:after="100" w:afterAutospacing="1" w:line="320" w:lineRule="exact"/>
      <w:jc w:val="center"/>
      <w:textAlignment w:val="baseline"/>
    </w:pPr>
    <w:rPr>
      <w:rFonts w:ascii="仿宋_GB2312" w:hAnsi="仿宋_GB2312" w:eastAsia="仿宋_GB2312" w:cs="Times New Roman"/>
      <w:snapToGrid w:val="0"/>
      <w:sz w:val="30"/>
    </w:rPr>
  </w:style>
  <w:style w:type="paragraph" w:customStyle="1" w:styleId="1089">
    <w:name w:val="默认段落字体 Para Char Char Char Char Char"/>
    <w:basedOn w:val="1"/>
    <w:autoRedefine/>
    <w:qFormat/>
    <w:uiPriority w:val="0"/>
    <w:pPr>
      <w:spacing w:line="240" w:lineRule="auto"/>
      <w:ind w:firstLine="0" w:firstLineChars="0"/>
    </w:pPr>
    <w:rPr>
      <w:rFonts w:hAnsi="宋体" w:cs="Times New Roman"/>
      <w:b/>
      <w:color w:val="000000"/>
      <w:szCs w:val="24"/>
    </w:rPr>
  </w:style>
  <w:style w:type="paragraph" w:customStyle="1" w:styleId="1090">
    <w:name w:val="xl1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b/>
      <w:color w:val="0000FF"/>
      <w:kern w:val="0"/>
      <w:sz w:val="20"/>
      <w:szCs w:val="20"/>
    </w:rPr>
  </w:style>
  <w:style w:type="paragraph" w:customStyle="1" w:styleId="1091">
    <w:name w:val="font13"/>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092">
    <w:name w:val="xl76"/>
    <w:basedOn w:val="1"/>
    <w:autoRedefine/>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093">
    <w:name w:val="序号1"/>
    <w:basedOn w:val="21"/>
    <w:next w:val="812"/>
    <w:autoRedefine/>
    <w:qFormat/>
    <w:uiPriority w:val="0"/>
    <w:pPr>
      <w:numPr>
        <w:ilvl w:val="1"/>
        <w:numId w:val="67"/>
      </w:numPr>
      <w:tabs>
        <w:tab w:val="left" w:pos="360"/>
        <w:tab w:val="left" w:pos="1134"/>
        <w:tab w:val="left" w:pos="1440"/>
        <w:tab w:val="clear" w:pos="1060"/>
      </w:tabs>
      <w:spacing w:line="500" w:lineRule="exact"/>
      <w:ind w:left="890" w:firstLine="0" w:firstLineChars="0"/>
    </w:pPr>
    <w:rPr>
      <w:color w:val="FF0000"/>
      <w:kern w:val="0"/>
      <w:sz w:val="24"/>
    </w:rPr>
  </w:style>
  <w:style w:type="paragraph" w:customStyle="1" w:styleId="1094">
    <w:name w:val="6'"/>
    <w:basedOn w:val="1"/>
    <w:autoRedefine/>
    <w:qFormat/>
    <w:uiPriority w:val="0"/>
    <w:pPr>
      <w:autoSpaceDE w:val="0"/>
      <w:autoSpaceDN w:val="0"/>
      <w:adjustRightInd w:val="0"/>
      <w:snapToGrid w:val="0"/>
      <w:spacing w:line="320" w:lineRule="exact"/>
      <w:ind w:firstLine="0" w:firstLineChars="0"/>
      <w:jc w:val="center"/>
      <w:textAlignment w:val="baseline"/>
    </w:pPr>
    <w:rPr>
      <w:rFonts w:ascii="Calibri" w:hAnsi="Calibri" w:cs="Times New Roman"/>
      <w:spacing w:val="20"/>
      <w:kern w:val="28"/>
      <w:sz w:val="21"/>
      <w:szCs w:val="20"/>
    </w:rPr>
  </w:style>
  <w:style w:type="paragraph" w:customStyle="1" w:styleId="1095">
    <w:name w:val="p15"/>
    <w:basedOn w:val="1"/>
    <w:autoRedefine/>
    <w:qFormat/>
    <w:uiPriority w:val="0"/>
    <w:pPr>
      <w:widowControl/>
      <w:spacing w:line="480" w:lineRule="atLeast"/>
      <w:ind w:firstLine="420" w:firstLineChars="0"/>
    </w:pPr>
    <w:rPr>
      <w:rFonts w:ascii="Calibri" w:hAnsi="Calibri" w:cs="宋体"/>
      <w:kern w:val="0"/>
      <w:sz w:val="21"/>
      <w:szCs w:val="21"/>
    </w:rPr>
  </w:style>
  <w:style w:type="paragraph" w:customStyle="1" w:styleId="1096">
    <w:name w:val="修订1"/>
    <w:autoRedefine/>
    <w:qFormat/>
    <w:uiPriority w:val="99"/>
    <w:rPr>
      <w:rFonts w:ascii="Calibri" w:hAnsi="Calibri" w:eastAsia="宋体" w:cs="Times New Roman"/>
      <w:kern w:val="2"/>
      <w:sz w:val="21"/>
      <w:szCs w:val="24"/>
      <w:lang w:val="en-US" w:eastAsia="zh-CN" w:bidi="ar-SA"/>
    </w:rPr>
  </w:style>
  <w:style w:type="paragraph" w:customStyle="1" w:styleId="1097">
    <w:name w:val="xl2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00FF"/>
      <w:kern w:val="0"/>
      <w:sz w:val="20"/>
      <w:szCs w:val="20"/>
    </w:rPr>
  </w:style>
  <w:style w:type="paragraph" w:customStyle="1" w:styleId="1098">
    <w:name w:val="容量"/>
    <w:basedOn w:val="1"/>
    <w:autoRedefine/>
    <w:qFormat/>
    <w:uiPriority w:val="0"/>
    <w:pPr>
      <w:adjustRightInd w:val="0"/>
      <w:spacing w:line="312" w:lineRule="atLeast"/>
      <w:ind w:firstLine="0" w:firstLineChars="0"/>
      <w:textAlignment w:val="baseline"/>
    </w:pPr>
    <w:rPr>
      <w:rFonts w:ascii="Calibri" w:hAnsi="Calibri" w:cs="Times New Roman"/>
      <w:kern w:val="0"/>
      <w:szCs w:val="24"/>
    </w:rPr>
  </w:style>
  <w:style w:type="paragraph" w:customStyle="1" w:styleId="1099">
    <w:name w:val="样式 宋体 小四 左 图案: 清除 (白色) 行距: 1.5 倍行距"/>
    <w:basedOn w:val="1"/>
    <w:autoRedefine/>
    <w:qFormat/>
    <w:uiPriority w:val="0"/>
    <w:pPr>
      <w:adjustRightInd w:val="0"/>
      <w:snapToGrid w:val="0"/>
      <w:spacing w:before="156" w:beforeLines="50" w:after="156" w:afterLines="50" w:line="320" w:lineRule="exact"/>
      <w:ind w:firstLine="0" w:firstLineChars="0"/>
      <w:jc w:val="left"/>
      <w:textAlignment w:val="baseline"/>
    </w:pPr>
    <w:rPr>
      <w:rFonts w:hAnsi="宋体" w:cs="Times New Roman"/>
      <w:snapToGrid w:val="0"/>
      <w:kern w:val="11"/>
      <w:szCs w:val="20"/>
      <w:shd w:val="clear" w:color="auto" w:fill="FFFFFF"/>
    </w:rPr>
  </w:style>
  <w:style w:type="paragraph" w:customStyle="1" w:styleId="1100">
    <w:name w:val="Style Arial Line spacing:  1.5 lines"/>
    <w:basedOn w:val="1"/>
    <w:autoRedefine/>
    <w:qFormat/>
    <w:uiPriority w:val="0"/>
    <w:pPr>
      <w:widowControl/>
      <w:adjustRightInd w:val="0"/>
      <w:snapToGrid w:val="0"/>
      <w:ind w:firstLine="480"/>
      <w:jc w:val="left"/>
      <w:textAlignment w:val="baseline"/>
    </w:pPr>
    <w:rPr>
      <w:rFonts w:ascii="Arial" w:hAnsi="Arial" w:cs="Times New Roman"/>
      <w:snapToGrid w:val="0"/>
      <w:kern w:val="0"/>
      <w:sz w:val="21"/>
      <w:szCs w:val="21"/>
      <w:lang w:eastAsia="en-US"/>
    </w:rPr>
  </w:style>
  <w:style w:type="paragraph" w:customStyle="1" w:styleId="1101">
    <w:name w:val="Body Text 21"/>
    <w:autoRedefine/>
    <w:qFormat/>
    <w:uiPriority w:val="0"/>
    <w:pPr>
      <w:overflowPunct w:val="0"/>
      <w:autoSpaceDE w:val="0"/>
      <w:autoSpaceDN w:val="0"/>
      <w:adjustRightInd w:val="0"/>
      <w:snapToGrid w:val="0"/>
      <w:textAlignment w:val="baseline"/>
    </w:pPr>
    <w:rPr>
      <w:rFonts w:ascii="黑体" w:hAnsi="Calibri" w:eastAsia="楷体_GB2312" w:cs="Times New Roman"/>
      <w:snapToGrid w:val="0"/>
      <w:kern w:val="0"/>
      <w:sz w:val="18"/>
      <w:szCs w:val="36"/>
      <w:lang w:val="en-US" w:eastAsia="zh-CN" w:bidi="ar-SA"/>
    </w:rPr>
  </w:style>
  <w:style w:type="paragraph" w:customStyle="1" w:styleId="1102">
    <w:name w:val="目录2"/>
    <w:basedOn w:val="850"/>
    <w:autoRedefine/>
    <w:qFormat/>
    <w:uiPriority w:val="0"/>
    <w:pPr>
      <w:tabs>
        <w:tab w:val="left" w:pos="851"/>
        <w:tab w:val="clear" w:pos="4820"/>
      </w:tabs>
      <w:adjustRightInd/>
      <w:snapToGrid/>
      <w:spacing w:before="0" w:beforeLines="0" w:after="0"/>
      <w:ind w:left="851" w:hanging="851"/>
    </w:pPr>
    <w:rPr>
      <w:spacing w:val="0"/>
      <w:sz w:val="24"/>
    </w:rPr>
  </w:style>
  <w:style w:type="paragraph" w:customStyle="1" w:styleId="1103">
    <w:name w:val="bt1"/>
    <w:basedOn w:val="2"/>
    <w:autoRedefine/>
    <w:qFormat/>
    <w:uiPriority w:val="0"/>
    <w:pPr>
      <w:adjustRightInd w:val="0"/>
      <w:snapToGrid w:val="0"/>
      <w:spacing w:before="340" w:after="330"/>
      <w:jc w:val="center"/>
    </w:pPr>
    <w:rPr>
      <w:rFonts w:ascii="Courier New" w:hAnsi="宋体" w:eastAsia="Courier New" w:cs="Times New Roman"/>
      <w:spacing w:val="20"/>
      <w:sz w:val="44"/>
    </w:rPr>
  </w:style>
  <w:style w:type="paragraph" w:customStyle="1" w:styleId="1104">
    <w:name w:val="样式 五号 居中 行距: 最小值 12 磅"/>
    <w:basedOn w:val="73"/>
    <w:autoRedefine/>
    <w:qFormat/>
    <w:uiPriority w:val="0"/>
    <w:pPr>
      <w:spacing w:line="240" w:lineRule="atLeast"/>
      <w:ind w:firstLine="0" w:firstLineChars="0"/>
      <w:jc w:val="center"/>
    </w:pPr>
    <w:rPr>
      <w:rFonts w:cs="宋体"/>
      <w:sz w:val="21"/>
      <w:szCs w:val="20"/>
    </w:rPr>
  </w:style>
  <w:style w:type="paragraph" w:customStyle="1" w:styleId="1105">
    <w:name w:val="节小标题"/>
    <w:basedOn w:val="10"/>
    <w:autoRedefine/>
    <w:qFormat/>
    <w:uiPriority w:val="0"/>
    <w:pPr>
      <w:keepNext/>
      <w:keepLines/>
      <w:numPr>
        <w:ilvl w:val="0"/>
        <w:numId w:val="0"/>
      </w:numPr>
      <w:topLinePunct/>
      <w:snapToGrid w:val="0"/>
      <w:spacing w:before="100" w:line="300" w:lineRule="auto"/>
      <w:ind w:firstLine="359"/>
      <w:textAlignment w:val="auto"/>
      <w:outlineLvl w:val="9"/>
    </w:pPr>
    <w:rPr>
      <w:rFonts w:hAnsi="Times New Roman" w:eastAsia="仿宋_GB2312"/>
      <w:snapToGrid w:val="0"/>
      <w:kern w:val="2"/>
      <w:szCs w:val="21"/>
    </w:rPr>
  </w:style>
  <w:style w:type="paragraph" w:customStyle="1" w:styleId="1106">
    <w:name w:val="xl34"/>
    <w:basedOn w:val="1"/>
    <w:autoRedefine/>
    <w:qFormat/>
    <w:uiPriority w:val="0"/>
    <w:pPr>
      <w:widowControl/>
      <w:pBdr>
        <w:top w:val="single" w:color="000000" w:sz="4" w:space="0"/>
        <w:left w:val="single" w:color="000000" w:sz="4" w:space="0"/>
        <w:bottom w:val="single" w:color="000000" w:sz="4" w:space="0"/>
        <w:right w:val="single" w:color="000000" w:sz="8" w:space="0"/>
      </w:pBdr>
      <w:spacing w:before="100" w:beforeAutospacing="1" w:after="100" w:afterAutospacing="1" w:line="240" w:lineRule="auto"/>
      <w:ind w:firstLine="0" w:firstLineChars="0"/>
      <w:jc w:val="center"/>
      <w:textAlignment w:val="center"/>
    </w:pPr>
    <w:rPr>
      <w:rFonts w:ascii="Sim Sun+ 2" w:hAnsi="Sim Sun+ 2" w:eastAsia="Sim Sun+ 2" w:cs="Sim Sun+ 2"/>
      <w:color w:val="000000"/>
      <w:kern w:val="0"/>
      <w:sz w:val="18"/>
      <w:szCs w:val="18"/>
    </w:rPr>
  </w:style>
  <w:style w:type="paragraph" w:customStyle="1" w:styleId="1107">
    <w:name w:val="xl2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b/>
      <w:color w:val="008000"/>
      <w:kern w:val="0"/>
      <w:sz w:val="20"/>
      <w:szCs w:val="20"/>
    </w:rPr>
  </w:style>
  <w:style w:type="paragraph" w:customStyle="1" w:styleId="1108">
    <w:name w:val="样式 楷体_GB2312 小四 首行缩进:  0.8 厘米 行距: 固定值 28 磅"/>
    <w:basedOn w:val="1"/>
    <w:autoRedefine/>
    <w:qFormat/>
    <w:uiPriority w:val="0"/>
    <w:pPr>
      <w:tabs>
        <w:tab w:val="left" w:pos="7545"/>
      </w:tabs>
      <w:ind w:firstLine="0" w:firstLineChars="0"/>
      <w:jc w:val="left"/>
    </w:pPr>
    <w:rPr>
      <w:rFonts w:ascii="Calibri" w:hAnsi="Calibri" w:eastAsia="Courier New" w:cs="Times New Roman"/>
      <w:sz w:val="21"/>
      <w:szCs w:val="21"/>
    </w:rPr>
  </w:style>
  <w:style w:type="paragraph" w:customStyle="1" w:styleId="1109">
    <w:name w:val="公式"/>
    <w:basedOn w:val="1"/>
    <w:next w:val="1"/>
    <w:autoRedefine/>
    <w:qFormat/>
    <w:uiPriority w:val="0"/>
    <w:pPr>
      <w:tabs>
        <w:tab w:val="center" w:pos="4841"/>
        <w:tab w:val="right" w:pos="9639"/>
      </w:tabs>
      <w:adjustRightInd w:val="0"/>
      <w:snapToGrid w:val="0"/>
      <w:spacing w:line="0" w:lineRule="atLeast"/>
      <w:ind w:right="28" w:firstLine="0" w:firstLineChars="0"/>
      <w:textAlignment w:val="center"/>
    </w:pPr>
    <w:rPr>
      <w:rFonts w:hAnsi="宋体" w:cs="Times New Roman"/>
      <w:snapToGrid w:val="0"/>
      <w:kern w:val="11"/>
      <w:sz w:val="21"/>
      <w:szCs w:val="20"/>
    </w:rPr>
  </w:style>
  <w:style w:type="paragraph" w:customStyle="1" w:styleId="1110">
    <w:name w:val="样式 宋体 小四 行距: 1.5 倍行距"/>
    <w:basedOn w:val="1"/>
    <w:autoRedefine/>
    <w:qFormat/>
    <w:uiPriority w:val="0"/>
    <w:pPr>
      <w:spacing w:line="240" w:lineRule="auto"/>
      <w:ind w:firstLine="0" w:firstLineChars="0"/>
    </w:pPr>
    <w:rPr>
      <w:rFonts w:hAnsi="宋体" w:cs="Times New Roman"/>
      <w:kern w:val="10"/>
      <w:szCs w:val="20"/>
    </w:rPr>
  </w:style>
  <w:style w:type="paragraph" w:customStyle="1" w:styleId="1111">
    <w:name w:val="ss"/>
    <w:basedOn w:val="35"/>
    <w:autoRedefine/>
    <w:semiHidden/>
    <w:qFormat/>
    <w:uiPriority w:val="0"/>
    <w:pPr>
      <w:keepNext/>
      <w:spacing w:after="0"/>
      <w:ind w:left="0" w:leftChars="0" w:firstLine="560"/>
    </w:pPr>
    <w:rPr>
      <w:rFonts w:hAnsi="宋体" w:cs="Times New Roman"/>
      <w:color w:val="000000"/>
      <w:kern w:val="28"/>
      <w:sz w:val="28"/>
      <w:szCs w:val="20"/>
    </w:rPr>
  </w:style>
  <w:style w:type="paragraph" w:customStyle="1" w:styleId="1112">
    <w:name w:val="四十投标标题5"/>
    <w:autoRedefine/>
    <w:qFormat/>
    <w:uiPriority w:val="0"/>
    <w:pPr>
      <w:tabs>
        <w:tab w:val="left" w:pos="2460"/>
      </w:tabs>
      <w:spacing w:line="480" w:lineRule="atLeast"/>
      <w:ind w:left="2460" w:hanging="420"/>
      <w:outlineLvl w:val="4"/>
    </w:pPr>
    <w:rPr>
      <w:rFonts w:ascii="宋体" w:hAnsi="Calibri" w:eastAsia="宋体" w:cs="Times New Roman"/>
      <w:b/>
      <w:kern w:val="0"/>
      <w:sz w:val="28"/>
      <w:szCs w:val="20"/>
      <w:lang w:val="en-US" w:eastAsia="zh-CN" w:bidi="ar-SA"/>
    </w:rPr>
  </w:style>
  <w:style w:type="paragraph" w:customStyle="1" w:styleId="1113">
    <w:name w:val="Char Char26"/>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114">
    <w:name w:val="样式 标题 2标题 1.1编号标题2 + 宋体 小四"/>
    <w:basedOn w:val="3"/>
    <w:autoRedefine/>
    <w:qFormat/>
    <w:uiPriority w:val="0"/>
    <w:pPr>
      <w:keepNext w:val="0"/>
      <w:keepLines w:val="0"/>
      <w:tabs>
        <w:tab w:val="left" w:pos="4820"/>
      </w:tabs>
      <w:adjustRightInd w:val="0"/>
      <w:snapToGrid w:val="0"/>
      <w:spacing w:before="120" w:after="120" w:line="400" w:lineRule="exact"/>
      <w:ind w:left="840" w:hanging="420"/>
    </w:pPr>
    <w:rPr>
      <w:rFonts w:hAnsi="宋体" w:cs="Times New Roman"/>
      <w:b w:val="0"/>
      <w:sz w:val="21"/>
    </w:rPr>
  </w:style>
  <w:style w:type="paragraph" w:customStyle="1" w:styleId="1115">
    <w:name w:val="zLabel6p0bL"/>
    <w:autoRedefine/>
    <w:semiHidden/>
    <w:qFormat/>
    <w:uiPriority w:val="0"/>
    <w:pPr>
      <w:ind w:left="28" w:right="57"/>
    </w:pPr>
    <w:rPr>
      <w:rFonts w:ascii="Arial" w:hAnsi="Arial" w:eastAsia="宋体" w:cs="Times New Roman"/>
      <w:kern w:val="0"/>
      <w:sz w:val="12"/>
      <w:szCs w:val="20"/>
      <w:lang w:val="en-US" w:eastAsia="en-US" w:bidi="ar-SA"/>
    </w:rPr>
  </w:style>
  <w:style w:type="paragraph" w:customStyle="1" w:styleId="1116">
    <w:name w:val="Style2"/>
    <w:basedOn w:val="2"/>
    <w:next w:val="1"/>
    <w:autoRedefine/>
    <w:qFormat/>
    <w:uiPriority w:val="0"/>
    <w:pPr>
      <w:keepNext w:val="0"/>
      <w:keepLines w:val="0"/>
      <w:pBdr>
        <w:bottom w:val="thickThinSmallGap" w:color="auto" w:sz="24" w:space="1"/>
      </w:pBdr>
      <w:tabs>
        <w:tab w:val="left" w:pos="570"/>
      </w:tabs>
      <w:adjustRightInd w:val="0"/>
      <w:snapToGrid w:val="0"/>
      <w:spacing w:after="120" w:line="320" w:lineRule="exact"/>
      <w:jc w:val="left"/>
      <w:textAlignment w:val="baseline"/>
    </w:pPr>
    <w:rPr>
      <w:rFonts w:hAnsi="宋体" w:cs="Times New Roman"/>
      <w:snapToGrid w:val="0"/>
      <w:sz w:val="44"/>
    </w:rPr>
  </w:style>
  <w:style w:type="paragraph" w:customStyle="1" w:styleId="1117">
    <w:name w:val="xl3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1118">
    <w:name w:val="Access.FOX"/>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119">
    <w:name w:val="样式a"/>
    <w:autoRedefine/>
    <w:qFormat/>
    <w:uiPriority w:val="0"/>
    <w:pPr>
      <w:spacing w:line="360" w:lineRule="auto"/>
    </w:pPr>
    <w:rPr>
      <w:rFonts w:ascii="Calibri" w:hAnsi="Calibri" w:eastAsia="宋体" w:cs="Times New Roman"/>
      <w:kern w:val="0"/>
      <w:sz w:val="24"/>
      <w:szCs w:val="20"/>
      <w:lang w:val="en-US" w:eastAsia="zh-CN" w:bidi="ar-SA"/>
    </w:rPr>
  </w:style>
  <w:style w:type="paragraph" w:customStyle="1" w:styleId="1120">
    <w:name w:val="Normal1"/>
    <w:autoRedefine/>
    <w:qFormat/>
    <w:uiPriority w:val="0"/>
    <w:pPr>
      <w:widowControl w:val="0"/>
      <w:adjustRightInd w:val="0"/>
      <w:spacing w:line="315" w:lineRule="atLeast"/>
      <w:jc w:val="both"/>
      <w:textAlignment w:val="baseline"/>
    </w:pPr>
    <w:rPr>
      <w:rFonts w:ascii="宋体" w:hAnsi="Calibri" w:eastAsia="宋体" w:cs="Times New Roman"/>
      <w:kern w:val="0"/>
      <w:sz w:val="21"/>
      <w:szCs w:val="20"/>
      <w:lang w:val="en-US" w:eastAsia="zh-CN" w:bidi="ar-SA"/>
    </w:rPr>
  </w:style>
  <w:style w:type="paragraph" w:customStyle="1" w:styleId="1121">
    <w:name w:val="样式 标题 3 + 首行缩进:  2 字符1"/>
    <w:basedOn w:val="4"/>
    <w:autoRedefine/>
    <w:qFormat/>
    <w:uiPriority w:val="0"/>
    <w:pPr>
      <w:keepNext w:val="0"/>
      <w:keepLines w:val="0"/>
      <w:adjustRightInd w:val="0"/>
      <w:snapToGrid w:val="0"/>
      <w:spacing w:before="80" w:after="80"/>
      <w:ind w:left="1799" w:firstLine="200" w:firstLineChars="200"/>
    </w:pPr>
    <w:rPr>
      <w:rFonts w:ascii="Times New Roman" w:hAnsi="Calibri" w:eastAsia="Tahoma" w:cs="宋体"/>
      <w:sz w:val="28"/>
      <w:szCs w:val="20"/>
    </w:rPr>
  </w:style>
  <w:style w:type="paragraph" w:customStyle="1" w:styleId="1122">
    <w:name w:val="xl2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color w:val="000000"/>
      <w:kern w:val="0"/>
      <w:sz w:val="20"/>
      <w:szCs w:val="20"/>
    </w:rPr>
  </w:style>
  <w:style w:type="paragraph" w:customStyle="1" w:styleId="1123">
    <w:name w:val="样式32"/>
    <w:basedOn w:val="531"/>
    <w:autoRedefine/>
    <w:semiHidden/>
    <w:qFormat/>
    <w:uiPriority w:val="0"/>
    <w:pPr>
      <w:keepNext w:val="0"/>
      <w:tabs>
        <w:tab w:val="left" w:pos="1134"/>
      </w:tabs>
      <w:ind w:left="1134" w:hanging="567"/>
    </w:pPr>
    <w:rPr>
      <w:rFonts w:ascii="Times New Roman"/>
    </w:rPr>
  </w:style>
  <w:style w:type="paragraph" w:customStyle="1" w:styleId="1124">
    <w:name w:val="zCoNa11p3bC"/>
    <w:autoRedefine/>
    <w:semiHidden/>
    <w:qFormat/>
    <w:uiPriority w:val="0"/>
    <w:pPr>
      <w:spacing w:before="60"/>
      <w:ind w:left="57" w:right="57"/>
      <w:jc w:val="center"/>
    </w:pPr>
    <w:rPr>
      <w:rFonts w:ascii="Arial" w:hAnsi="Arial" w:eastAsia="宋体" w:cs="Times New Roman"/>
      <w:kern w:val="0"/>
      <w:sz w:val="22"/>
      <w:szCs w:val="20"/>
      <w:lang w:val="en-US" w:eastAsia="en-US" w:bidi="ar-SA"/>
    </w:rPr>
  </w:style>
  <w:style w:type="paragraph" w:customStyle="1" w:styleId="1125">
    <w:name w:val="font30"/>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1126">
    <w:name w:val="xl1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color w:val="0000FF"/>
      <w:kern w:val="0"/>
      <w:sz w:val="20"/>
      <w:szCs w:val="20"/>
    </w:rPr>
  </w:style>
  <w:style w:type="paragraph" w:customStyle="1" w:styleId="1127">
    <w:name w:val="图形布置"/>
    <w:autoRedefine/>
    <w:qFormat/>
    <w:uiPriority w:val="0"/>
    <w:pPr>
      <w:jc w:val="center"/>
    </w:pPr>
    <w:rPr>
      <w:rFonts w:ascii="Calibri" w:hAnsi="Calibri" w:eastAsia="宋体" w:cs="宋体"/>
      <w:kern w:val="0"/>
      <w:sz w:val="21"/>
      <w:szCs w:val="20"/>
      <w:lang w:val="en-US" w:eastAsia="zh-CN" w:bidi="ar-SA"/>
    </w:rPr>
  </w:style>
  <w:style w:type="paragraph" w:customStyle="1" w:styleId="1128">
    <w:name w:val="S04-Transport"/>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129">
    <w:name w:val="正文文本缩进 22"/>
    <w:basedOn w:val="1"/>
    <w:autoRedefine/>
    <w:qFormat/>
    <w:uiPriority w:val="0"/>
    <w:pPr>
      <w:autoSpaceDE w:val="0"/>
      <w:autoSpaceDN w:val="0"/>
      <w:adjustRightInd w:val="0"/>
      <w:ind w:firstLine="360" w:firstLineChars="0"/>
      <w:textAlignment w:val="baseline"/>
    </w:pPr>
    <w:rPr>
      <w:rFonts w:hAnsi="Calibri" w:cs="Times New Roman"/>
      <w:szCs w:val="20"/>
    </w:rPr>
  </w:style>
  <w:style w:type="paragraph" w:customStyle="1" w:styleId="1130">
    <w:name w:val="Char1"/>
    <w:basedOn w:val="1"/>
    <w:autoRedefine/>
    <w:qFormat/>
    <w:uiPriority w:val="0"/>
    <w:pPr>
      <w:spacing w:before="182" w:beforeLines="50" w:after="182" w:afterLines="50" w:line="240" w:lineRule="auto"/>
      <w:ind w:firstLine="0" w:firstLineChars="0"/>
    </w:pPr>
    <w:rPr>
      <w:rFonts w:cs="Times New Roman"/>
      <w:szCs w:val="20"/>
    </w:rPr>
  </w:style>
  <w:style w:type="paragraph" w:customStyle="1" w:styleId="1131">
    <w:name w:val="节封面"/>
    <w:basedOn w:val="1"/>
    <w:autoRedefine/>
    <w:qFormat/>
    <w:uiPriority w:val="0"/>
    <w:pPr>
      <w:tabs>
        <w:tab w:val="left" w:pos="896"/>
        <w:tab w:val="left" w:pos="2520"/>
        <w:tab w:val="left" w:pos="4340"/>
        <w:tab w:val="left" w:pos="5940"/>
        <w:tab w:val="left" w:pos="6020"/>
      </w:tabs>
      <w:adjustRightInd w:val="0"/>
      <w:snapToGrid w:val="0"/>
      <w:spacing w:line="460" w:lineRule="exact"/>
      <w:ind w:firstLine="0" w:firstLineChars="0"/>
      <w:jc w:val="center"/>
      <w:textAlignment w:val="baseline"/>
      <w:outlineLvl w:val="0"/>
    </w:pPr>
    <w:rPr>
      <w:rFonts w:hAnsi="宋体" w:cs="Times New Roman"/>
      <w:b/>
      <w:snapToGrid w:val="0"/>
      <w:kern w:val="0"/>
      <w:sz w:val="32"/>
      <w:szCs w:val="20"/>
    </w:rPr>
  </w:style>
  <w:style w:type="paragraph" w:customStyle="1" w:styleId="1132">
    <w:name w:val="Char23"/>
    <w:basedOn w:val="1"/>
    <w:autoRedefine/>
    <w:qFormat/>
    <w:uiPriority w:val="0"/>
    <w:rPr>
      <w:rFonts w:cs="Times New Roman"/>
      <w:szCs w:val="20"/>
    </w:rPr>
  </w:style>
  <w:style w:type="paragraph" w:customStyle="1" w:styleId="1133">
    <w:name w:val="样式 首行缩进:  2 字符 段前: 0.5 行 行距: 固定值 25 磅"/>
    <w:basedOn w:val="1"/>
    <w:autoRedefine/>
    <w:qFormat/>
    <w:uiPriority w:val="0"/>
    <w:pPr>
      <w:spacing w:beforeLines="50" w:line="400" w:lineRule="exact"/>
    </w:pPr>
    <w:rPr>
      <w:rFonts w:hint="eastAsia" w:hAnsi="Calibri" w:cs="宋体"/>
      <w:szCs w:val="20"/>
    </w:rPr>
  </w:style>
  <w:style w:type="paragraph" w:customStyle="1" w:styleId="1134">
    <w:name w:val="正文文本 21"/>
    <w:basedOn w:val="1"/>
    <w:autoRedefine/>
    <w:qFormat/>
    <w:uiPriority w:val="0"/>
    <w:pPr>
      <w:widowControl/>
      <w:overflowPunct w:val="0"/>
      <w:autoSpaceDE w:val="0"/>
      <w:autoSpaceDN w:val="0"/>
      <w:adjustRightInd w:val="0"/>
      <w:spacing w:line="400" w:lineRule="exact"/>
      <w:ind w:left="709" w:firstLine="567"/>
      <w:jc w:val="left"/>
    </w:pPr>
    <w:rPr>
      <w:rFonts w:ascii="Calibri" w:hAnsi="Calibri" w:cs="Times New Roman"/>
      <w:kern w:val="0"/>
      <w:szCs w:val="20"/>
    </w:rPr>
  </w:style>
  <w:style w:type="paragraph" w:customStyle="1" w:styleId="1135">
    <w:name w:val="仿宋2"/>
    <w:basedOn w:val="3"/>
    <w:autoRedefine/>
    <w:qFormat/>
    <w:uiPriority w:val="0"/>
    <w:pPr>
      <w:tabs>
        <w:tab w:val="left" w:pos="720"/>
      </w:tabs>
      <w:adjustRightInd w:val="0"/>
      <w:snapToGrid w:val="0"/>
      <w:spacing w:before="100" w:beforeAutospacing="1" w:after="100" w:afterAutospacing="1" w:line="320" w:lineRule="exact"/>
      <w:jc w:val="center"/>
      <w:textAlignment w:val="baseline"/>
    </w:pPr>
    <w:rPr>
      <w:rFonts w:ascii="Arial" w:hAnsi="Arial" w:cs="Times New Roman"/>
      <w:bCs w:val="0"/>
      <w:snapToGrid w:val="0"/>
      <w:kern w:val="11"/>
      <w:sz w:val="28"/>
      <w:szCs w:val="20"/>
    </w:rPr>
  </w:style>
  <w:style w:type="paragraph" w:customStyle="1" w:styleId="1136">
    <w:name w:val="标题四"/>
    <w:basedOn w:val="1137"/>
    <w:autoRedefine/>
    <w:qFormat/>
    <w:uiPriority w:val="0"/>
    <w:pPr>
      <w:numPr>
        <w:ilvl w:val="4"/>
        <w:numId w:val="68"/>
      </w:numPr>
      <w:spacing w:line="360" w:lineRule="auto"/>
    </w:pPr>
    <w:rPr>
      <w:sz w:val="24"/>
      <w:szCs w:val="24"/>
    </w:rPr>
  </w:style>
  <w:style w:type="paragraph" w:customStyle="1" w:styleId="1137">
    <w:name w:val="招标文件1.1.1"/>
    <w:autoRedefine/>
    <w:qFormat/>
    <w:uiPriority w:val="0"/>
    <w:pPr>
      <w:numPr>
        <w:ilvl w:val="3"/>
        <w:numId w:val="30"/>
      </w:numPr>
      <w:spacing w:before="120" w:after="120" w:line="480" w:lineRule="exact"/>
      <w:outlineLvl w:val="3"/>
    </w:pPr>
    <w:rPr>
      <w:rFonts w:ascii="宋体" w:hAnsi="Calibri" w:eastAsia="宋体" w:cs="Times New Roman"/>
      <w:b/>
      <w:spacing w:val="10"/>
      <w:w w:val="95"/>
      <w:kern w:val="0"/>
      <w:sz w:val="21"/>
      <w:szCs w:val="20"/>
      <w:lang w:val="en-US" w:eastAsia="zh-CN" w:bidi="ar-SA"/>
    </w:rPr>
  </w:style>
  <w:style w:type="paragraph" w:customStyle="1" w:styleId="1138">
    <w:name w:val="StandardOhneEinzug"/>
    <w:basedOn w:val="1"/>
    <w:autoRedefine/>
    <w:qFormat/>
    <w:uiPriority w:val="0"/>
    <w:pPr>
      <w:widowControl/>
      <w:numPr>
        <w:ilvl w:val="7"/>
        <w:numId w:val="30"/>
      </w:numPr>
      <w:spacing w:after="240" w:line="288" w:lineRule="auto"/>
      <w:ind w:firstLineChars="0"/>
      <w:jc w:val="left"/>
    </w:pPr>
    <w:rPr>
      <w:rFonts w:ascii="Arial" w:hAnsi="Arial" w:cs="Times New Roman"/>
      <w:kern w:val="0"/>
      <w:sz w:val="22"/>
      <w:szCs w:val="20"/>
      <w:lang w:val="de-DE"/>
    </w:rPr>
  </w:style>
  <w:style w:type="paragraph" w:customStyle="1" w:styleId="1139">
    <w:name w:val="论文标题3(节1.1.1)"/>
    <w:basedOn w:val="1"/>
    <w:next w:val="784"/>
    <w:autoRedefine/>
    <w:qFormat/>
    <w:uiPriority w:val="0"/>
    <w:pPr>
      <w:tabs>
        <w:tab w:val="left" w:pos="1260"/>
      </w:tabs>
      <w:adjustRightInd w:val="0"/>
      <w:snapToGrid w:val="0"/>
      <w:spacing w:line="400" w:lineRule="exact"/>
      <w:ind w:left="1260" w:hanging="420" w:firstLineChars="0"/>
      <w:textAlignment w:val="baseline"/>
      <w:outlineLvl w:val="2"/>
    </w:pPr>
    <w:rPr>
      <w:rFonts w:hAnsi="宋体" w:cs="Times New Roman"/>
      <w:snapToGrid w:val="0"/>
      <w:kern w:val="11"/>
      <w:szCs w:val="21"/>
    </w:rPr>
  </w:style>
  <w:style w:type="paragraph" w:customStyle="1" w:styleId="1140">
    <w:name w:val="Table Text"/>
    <w:autoRedefine/>
    <w:semiHidden/>
    <w:qFormat/>
    <w:uiPriority w:val="0"/>
    <w:pPr>
      <w:snapToGrid w:val="0"/>
      <w:spacing w:before="80" w:after="80"/>
    </w:pPr>
    <w:rPr>
      <w:rFonts w:ascii="Arial" w:hAnsi="Arial" w:eastAsia="宋体" w:cs="Times New Roman"/>
      <w:kern w:val="0"/>
      <w:sz w:val="18"/>
      <w:szCs w:val="20"/>
      <w:lang w:val="en-US" w:eastAsia="zh-CN" w:bidi="ar-SA"/>
    </w:rPr>
  </w:style>
  <w:style w:type="paragraph" w:customStyle="1" w:styleId="1141">
    <w:name w:val="Style 樣式 標題 3 + (中文) MS Gothic 10.5 點 + (Latin) Times New Roman (A..."/>
    <w:basedOn w:val="1"/>
    <w:autoRedefine/>
    <w:semiHidden/>
    <w:qFormat/>
    <w:uiPriority w:val="0"/>
    <w:pPr>
      <w:keepNext/>
      <w:numPr>
        <w:ilvl w:val="2"/>
        <w:numId w:val="69"/>
      </w:numPr>
      <w:tabs>
        <w:tab w:val="left" w:pos="1860"/>
        <w:tab w:val="clear" w:pos="2098"/>
      </w:tabs>
      <w:spacing w:afterLines="50" w:line="240" w:lineRule="auto"/>
      <w:ind w:left="1860" w:hanging="480" w:firstLineChars="0"/>
      <w:outlineLvl w:val="2"/>
    </w:pPr>
    <w:rPr>
      <w:rFonts w:ascii="Calibri" w:hAnsi="Calibri" w:eastAsia="Verdana" w:cs="Times New Roman"/>
      <w:b/>
      <w:snapToGrid w:val="0"/>
      <w:szCs w:val="24"/>
      <w:lang w:val="en-AU" w:eastAsia="zh-TW"/>
    </w:rPr>
  </w:style>
  <w:style w:type="paragraph" w:customStyle="1" w:styleId="1142">
    <w:name w:val="liminaire"/>
    <w:basedOn w:val="1"/>
    <w:autoRedefine/>
    <w:qFormat/>
    <w:uiPriority w:val="0"/>
    <w:pPr>
      <w:widowControl/>
      <w:spacing w:before="120" w:after="120" w:line="240" w:lineRule="auto"/>
      <w:ind w:firstLine="0" w:firstLineChars="0"/>
    </w:pPr>
    <w:rPr>
      <w:rFonts w:ascii="Calibri" w:hAnsi="Calibri" w:cs="Times New Roman"/>
      <w:kern w:val="0"/>
      <w:szCs w:val="20"/>
      <w:lang w:val="en-GB"/>
    </w:rPr>
  </w:style>
  <w:style w:type="paragraph" w:customStyle="1" w:styleId="1143">
    <w:name w:val="WW-表格标题"/>
    <w:basedOn w:val="572"/>
    <w:autoRedefine/>
    <w:qFormat/>
    <w:uiPriority w:val="0"/>
  </w:style>
  <w:style w:type="paragraph" w:customStyle="1" w:styleId="1144">
    <w:name w:val="封面2"/>
    <w:basedOn w:val="1"/>
    <w:autoRedefine/>
    <w:semiHidden/>
    <w:qFormat/>
    <w:uiPriority w:val="0"/>
    <w:pPr>
      <w:adjustRightInd w:val="0"/>
      <w:snapToGrid w:val="0"/>
      <w:spacing w:before="100" w:beforeAutospacing="1" w:after="100" w:afterAutospacing="1" w:line="240" w:lineRule="auto"/>
      <w:ind w:left="-5" w:leftChars="-5" w:firstLine="0" w:firstLineChars="0"/>
      <w:jc w:val="center"/>
    </w:pPr>
    <w:rPr>
      <w:rFonts w:ascii="Calibri" w:hAnsi="Calibri" w:cs="Times New Roman"/>
      <w:b/>
      <w:sz w:val="72"/>
      <w:szCs w:val="24"/>
    </w:rPr>
  </w:style>
  <w:style w:type="paragraph" w:customStyle="1" w:styleId="1145">
    <w:name w:val="PLC"/>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146">
    <w:name w:val="S01-General"/>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14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1148">
    <w:name w:val="样式 标题 1标题 1 1一、编号标题1H1h1Paragraphe Denis1 ghostgghost标..."/>
    <w:basedOn w:val="2"/>
    <w:autoRedefine/>
    <w:qFormat/>
    <w:uiPriority w:val="0"/>
    <w:pPr>
      <w:adjustRightInd w:val="0"/>
      <w:spacing w:line="240" w:lineRule="auto"/>
      <w:ind w:firstLine="562"/>
      <w:jc w:val="center"/>
      <w:textAlignment w:val="baseline"/>
    </w:pPr>
    <w:rPr>
      <w:rFonts w:hAnsi="宋体" w:eastAsia="黑体" w:cs="宋体"/>
      <w:szCs w:val="20"/>
    </w:rPr>
  </w:style>
  <w:style w:type="paragraph" w:customStyle="1" w:styleId="1149">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b/>
      <w:color w:val="000000"/>
      <w:kern w:val="0"/>
      <w:sz w:val="20"/>
      <w:szCs w:val="20"/>
    </w:rPr>
  </w:style>
  <w:style w:type="paragraph" w:customStyle="1" w:styleId="1150">
    <w:name w:val="xl1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kern w:val="0"/>
      <w:sz w:val="20"/>
      <w:szCs w:val="20"/>
    </w:rPr>
  </w:style>
  <w:style w:type="paragraph" w:customStyle="1" w:styleId="1151">
    <w:name w:val="Table Head"/>
    <w:autoRedefine/>
    <w:semiHidden/>
    <w:qFormat/>
    <w:uiPriority w:val="0"/>
    <w:pPr>
      <w:keepNext/>
      <w:keepLines/>
      <w:spacing w:before="60" w:after="60"/>
      <w:ind w:left="57" w:right="57"/>
    </w:pPr>
    <w:rPr>
      <w:rFonts w:ascii="Arial" w:hAnsi="Arial" w:eastAsia="宋体" w:cs="Times New Roman"/>
      <w:b/>
      <w:kern w:val="0"/>
      <w:sz w:val="22"/>
      <w:szCs w:val="20"/>
      <w:lang w:val="en-US" w:eastAsia="en-US" w:bidi="ar-SA"/>
    </w:rPr>
  </w:style>
  <w:style w:type="paragraph" w:customStyle="1" w:styleId="1152">
    <w:name w:val="编号-1"/>
    <w:basedOn w:val="1"/>
    <w:autoRedefine/>
    <w:qFormat/>
    <w:uiPriority w:val="0"/>
    <w:pPr>
      <w:adjustRightInd w:val="0"/>
      <w:snapToGrid w:val="0"/>
      <w:spacing w:line="320" w:lineRule="exact"/>
      <w:ind w:firstLine="0" w:firstLineChars="0"/>
      <w:jc w:val="right"/>
    </w:pPr>
    <w:rPr>
      <w:rFonts w:ascii="Calibri" w:hAnsi="Calibri" w:eastAsia="Tahoma" w:cs="Times New Roman"/>
      <w:szCs w:val="20"/>
    </w:rPr>
  </w:style>
  <w:style w:type="paragraph" w:customStyle="1" w:styleId="1153">
    <w:name w:val="列表框2"/>
    <w:basedOn w:val="839"/>
    <w:autoRedefine/>
    <w:qFormat/>
    <w:uiPriority w:val="0"/>
    <w:pPr>
      <w:numPr>
        <w:ilvl w:val="0"/>
        <w:numId w:val="70"/>
      </w:numPr>
      <w:tabs>
        <w:tab w:val="left" w:pos="2018"/>
        <w:tab w:val="left" w:pos="2086"/>
        <w:tab w:val="clear" w:pos="2896"/>
        <w:tab w:val="clear" w:pos="1779"/>
      </w:tabs>
      <w:spacing w:afterLines="50" w:line="320" w:lineRule="exact"/>
      <w:ind w:left="2859" w:leftChars="810" w:right="-12" w:hanging="915" w:hangingChars="398"/>
      <w:jc w:val="left"/>
    </w:pPr>
    <w:rPr>
      <w:rFonts w:ascii="Arial" w:hAnsi="Arial" w:eastAsia="Calibri" w:cs="Arial"/>
      <w:spacing w:val="10"/>
    </w:rPr>
  </w:style>
  <w:style w:type="paragraph" w:customStyle="1" w:styleId="1154">
    <w:name w:val="xl2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FF00"/>
      <w:kern w:val="0"/>
      <w:sz w:val="20"/>
      <w:szCs w:val="20"/>
    </w:rPr>
  </w:style>
  <w:style w:type="paragraph" w:customStyle="1" w:styleId="1155">
    <w:name w:val="font8"/>
    <w:basedOn w:val="1"/>
    <w:autoRedefine/>
    <w:qFormat/>
    <w:uiPriority w:val="0"/>
    <w:pPr>
      <w:widowControl/>
      <w:spacing w:before="100" w:beforeAutospacing="1" w:after="100" w:afterAutospacing="1" w:line="240" w:lineRule="auto"/>
      <w:ind w:firstLine="0" w:firstLineChars="0"/>
      <w:jc w:val="left"/>
    </w:pPr>
    <w:rPr>
      <w:rFonts w:ascii="Calibri" w:hAnsi="Calibri" w:cs="Times New Roman"/>
      <w:kern w:val="0"/>
      <w:sz w:val="20"/>
      <w:szCs w:val="20"/>
    </w:rPr>
  </w:style>
  <w:style w:type="paragraph" w:customStyle="1" w:styleId="1156">
    <w:name w:val="标题1"/>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115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158">
    <w:name w:val="xl1070"/>
    <w:basedOn w:val="1"/>
    <w:autoRedefine/>
    <w:qFormat/>
    <w:uiPriority w:val="0"/>
    <w:pPr>
      <w:widowControl/>
      <w:spacing w:before="100" w:beforeAutospacing="1" w:after="100" w:afterAutospacing="1" w:line="240" w:lineRule="auto"/>
      <w:ind w:firstLine="0" w:firstLineChars="0"/>
      <w:jc w:val="left"/>
      <w:textAlignment w:val="bottom"/>
    </w:pPr>
    <w:rPr>
      <w:rFonts w:hAnsi="宋体" w:cs="宋体"/>
      <w:kern w:val="0"/>
      <w:szCs w:val="24"/>
    </w:rPr>
  </w:style>
  <w:style w:type="paragraph" w:customStyle="1" w:styleId="1159">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FF0000"/>
      <w:kern w:val="0"/>
      <w:sz w:val="20"/>
      <w:szCs w:val="20"/>
    </w:rPr>
  </w:style>
  <w:style w:type="paragraph" w:customStyle="1" w:styleId="1160">
    <w:name w:val="香奈儿 1"/>
    <w:basedOn w:val="15"/>
    <w:next w:val="86"/>
    <w:autoRedefine/>
    <w:qFormat/>
    <w:uiPriority w:val="0"/>
    <w:pPr>
      <w:widowControl/>
      <w:tabs>
        <w:tab w:val="left" w:pos="1140"/>
      </w:tabs>
      <w:spacing w:before="100" w:after="100"/>
      <w:ind w:left="0" w:leftChars="0"/>
    </w:pPr>
    <w:rPr>
      <w:sz w:val="24"/>
    </w:rPr>
  </w:style>
  <w:style w:type="paragraph" w:customStyle="1" w:styleId="1161">
    <w:name w:val="标题 3+"/>
    <w:basedOn w:val="4"/>
    <w:autoRedefine/>
    <w:qFormat/>
    <w:uiPriority w:val="0"/>
    <w:pPr>
      <w:widowControl/>
      <w:tabs>
        <w:tab w:val="left" w:pos="2213"/>
      </w:tabs>
      <w:spacing w:before="60" w:after="60" w:line="400" w:lineRule="exact"/>
      <w:ind w:firstLine="0" w:firstLineChars="0"/>
    </w:pPr>
    <w:rPr>
      <w:rFonts w:ascii="黑体" w:hAnsi="宋体" w:eastAsia="黑体" w:cs="Times New Roman"/>
      <w:bCs w:val="0"/>
      <w:snapToGrid w:val="0"/>
      <w:sz w:val="28"/>
      <w:szCs w:val="20"/>
    </w:rPr>
  </w:style>
  <w:style w:type="paragraph" w:customStyle="1" w:styleId="1162">
    <w:name w:val="xl71"/>
    <w:basedOn w:val="1"/>
    <w:autoRedefine/>
    <w:qFormat/>
    <w:uiPriority w:val="0"/>
    <w:pPr>
      <w:widowControl/>
      <w:pBdr>
        <w:left w:val="single" w:color="auto" w:sz="4" w:space="0"/>
      </w:pBdr>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163">
    <w:name w:val="样式 样式 (符号) 宋体 五号 蓝色 居中 行距: 单倍行距 + 自动设置"/>
    <w:basedOn w:val="1"/>
    <w:autoRedefine/>
    <w:semiHidden/>
    <w:qFormat/>
    <w:uiPriority w:val="0"/>
    <w:pPr>
      <w:spacing w:line="240" w:lineRule="auto"/>
      <w:ind w:firstLine="0" w:firstLineChars="0"/>
      <w:jc w:val="center"/>
    </w:pPr>
    <w:rPr>
      <w:rFonts w:hAnsi="宋体" w:cs="宋体"/>
      <w:kern w:val="0"/>
      <w:sz w:val="21"/>
      <w:szCs w:val="21"/>
    </w:rPr>
  </w:style>
  <w:style w:type="paragraph" w:customStyle="1" w:styleId="1164">
    <w:name w:val="第六级 （1）X"/>
    <w:basedOn w:val="1"/>
    <w:autoRedefine/>
    <w:qFormat/>
    <w:uiPriority w:val="0"/>
    <w:pPr>
      <w:spacing w:line="500" w:lineRule="exact"/>
      <w:ind w:firstLine="425" w:firstLineChars="0"/>
    </w:pPr>
    <w:rPr>
      <w:rFonts w:hAnsi="宋体" w:cs="Times New Roman"/>
      <w:szCs w:val="24"/>
    </w:rPr>
  </w:style>
  <w:style w:type="paragraph" w:customStyle="1" w:styleId="1165">
    <w:name w:val="pa-34"/>
    <w:basedOn w:val="1"/>
    <w:autoRedefine/>
    <w:qFormat/>
    <w:uiPriority w:val="0"/>
    <w:pPr>
      <w:widowControl/>
      <w:spacing w:line="360" w:lineRule="atLeast"/>
      <w:ind w:firstLine="420" w:firstLineChars="0"/>
      <w:jc w:val="left"/>
    </w:pPr>
    <w:rPr>
      <w:rFonts w:hAnsi="宋体" w:cs="宋体"/>
      <w:kern w:val="0"/>
      <w:szCs w:val="24"/>
    </w:rPr>
  </w:style>
  <w:style w:type="paragraph" w:customStyle="1" w:styleId="1166">
    <w:name w:val="标题101"/>
    <w:basedOn w:val="2"/>
    <w:autoRedefine/>
    <w:qFormat/>
    <w:uiPriority w:val="0"/>
    <w:pPr>
      <w:keepLines w:val="0"/>
      <w:tabs>
        <w:tab w:val="left" w:pos="0"/>
        <w:tab w:val="left" w:pos="253"/>
        <w:tab w:val="left" w:pos="759"/>
        <w:tab w:val="left" w:pos="840"/>
      </w:tabs>
      <w:adjustRightInd w:val="0"/>
      <w:snapToGrid w:val="0"/>
      <w:ind w:left="400" w:leftChars="400" w:hanging="360" w:hangingChars="200"/>
      <w:jc w:val="center"/>
      <w:textAlignment w:val="baseline"/>
      <w:outlineLvl w:val="1"/>
    </w:pPr>
    <w:rPr>
      <w:rFonts w:hAnsi="宋体" w:cs="Times New Roman"/>
      <w:bCs w:val="0"/>
      <w:snapToGrid w:val="0"/>
      <w:spacing w:val="-2"/>
      <w:sz w:val="32"/>
      <w:szCs w:val="20"/>
    </w:rPr>
  </w:style>
  <w:style w:type="paragraph" w:customStyle="1" w:styleId="1167">
    <w:name w:val="Char"/>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168">
    <w:name w:val="L9标题1"/>
    <w:basedOn w:val="1"/>
    <w:autoRedefine/>
    <w:qFormat/>
    <w:uiPriority w:val="0"/>
    <w:pPr>
      <w:tabs>
        <w:tab w:val="left" w:pos="2210"/>
      </w:tabs>
      <w:adjustRightInd w:val="0"/>
      <w:snapToGrid w:val="0"/>
      <w:spacing w:before="312" w:beforeLines="100" w:after="156" w:afterLines="50"/>
      <w:ind w:left="2210" w:hanging="360" w:firstLineChars="0"/>
      <w:textAlignment w:val="baseline"/>
    </w:pPr>
    <w:rPr>
      <w:rFonts w:hAnsi="宋体" w:cs="Times New Roman"/>
      <w:b/>
      <w:snapToGrid w:val="0"/>
      <w:kern w:val="11"/>
      <w:sz w:val="28"/>
      <w:szCs w:val="21"/>
    </w:rPr>
  </w:style>
  <w:style w:type="paragraph" w:customStyle="1" w:styleId="1169">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b/>
      <w:kern w:val="0"/>
      <w:sz w:val="20"/>
      <w:szCs w:val="20"/>
    </w:rPr>
  </w:style>
  <w:style w:type="paragraph" w:customStyle="1" w:styleId="1170">
    <w:name w:val="Char12"/>
    <w:basedOn w:val="1"/>
    <w:autoRedefine/>
    <w:qFormat/>
    <w:uiPriority w:val="0"/>
    <w:pPr>
      <w:tabs>
        <w:tab w:val="left" w:pos="360"/>
      </w:tabs>
      <w:spacing w:line="240" w:lineRule="auto"/>
      <w:ind w:firstLine="0" w:firstLineChars="0"/>
    </w:pPr>
    <w:rPr>
      <w:rFonts w:ascii="Calibri" w:hAnsi="Calibri" w:cs="Times New Roman"/>
      <w:szCs w:val="20"/>
    </w:rPr>
  </w:style>
  <w:style w:type="paragraph" w:customStyle="1" w:styleId="1171">
    <w:name w:val="样式3-13"/>
    <w:basedOn w:val="629"/>
    <w:autoRedefine/>
    <w:semiHidden/>
    <w:qFormat/>
    <w:uiPriority w:val="0"/>
    <w:pPr>
      <w:numPr>
        <w:ilvl w:val="0"/>
        <w:numId w:val="71"/>
      </w:numPr>
    </w:pPr>
  </w:style>
  <w:style w:type="paragraph" w:customStyle="1" w:styleId="1172">
    <w:name w:val="表中"/>
    <w:basedOn w:val="1"/>
    <w:autoRedefine/>
    <w:qFormat/>
    <w:uiPriority w:val="0"/>
    <w:pPr>
      <w:tabs>
        <w:tab w:val="left" w:pos="480"/>
      </w:tabs>
      <w:autoSpaceDE w:val="0"/>
      <w:autoSpaceDN w:val="0"/>
      <w:adjustRightInd w:val="0"/>
      <w:spacing w:before="100" w:beforeAutospacing="1" w:after="100" w:afterAutospacing="1" w:line="240" w:lineRule="auto"/>
      <w:ind w:firstLine="0" w:firstLineChars="0"/>
      <w:jc w:val="center"/>
    </w:pPr>
    <w:rPr>
      <w:rFonts w:ascii="Calibri" w:hAnsi="Calibri" w:cs="Times New Roman"/>
      <w:kern w:val="0"/>
      <w:sz w:val="21"/>
      <w:szCs w:val="24"/>
    </w:rPr>
  </w:style>
  <w:style w:type="paragraph" w:customStyle="1" w:styleId="1173">
    <w:name w:val="样式 宋体 小四 黑色 左 行距: 1.5 倍行距"/>
    <w:basedOn w:val="1"/>
    <w:autoRedefine/>
    <w:qFormat/>
    <w:uiPriority w:val="0"/>
    <w:pPr>
      <w:ind w:firstLine="0" w:firstLineChars="0"/>
      <w:jc w:val="left"/>
    </w:pPr>
    <w:rPr>
      <w:rFonts w:hAnsi="宋体" w:cs="宋体"/>
      <w:color w:val="000000"/>
      <w:szCs w:val="20"/>
    </w:rPr>
  </w:style>
  <w:style w:type="paragraph" w:customStyle="1" w:styleId="1174">
    <w:name w:val="l9标题4"/>
    <w:basedOn w:val="626"/>
    <w:autoRedefine/>
    <w:qFormat/>
    <w:uiPriority w:val="0"/>
    <w:pPr>
      <w:spacing w:before="0" w:beforeLines="0" w:after="190" w:afterLines="0" w:line="240" w:lineRule="auto"/>
    </w:pPr>
    <w:rPr>
      <w:rFonts w:ascii="Arial" w:hAnsi="Arial" w:cs="Arial"/>
      <w:b w:val="0"/>
    </w:rPr>
  </w:style>
  <w:style w:type="paragraph" w:customStyle="1" w:styleId="1175">
    <w:name w:val="标题61"/>
    <w:basedOn w:val="2"/>
    <w:autoRedefine/>
    <w:qFormat/>
    <w:uiPriority w:val="0"/>
    <w:pPr>
      <w:keepLines w:val="0"/>
      <w:tabs>
        <w:tab w:val="left" w:pos="0"/>
        <w:tab w:val="left" w:pos="253"/>
        <w:tab w:val="left" w:pos="759"/>
      </w:tabs>
      <w:adjustRightInd w:val="0"/>
      <w:snapToGrid w:val="0"/>
      <w:ind w:left="400" w:leftChars="400"/>
      <w:jc w:val="center"/>
      <w:textAlignment w:val="baseline"/>
      <w:outlineLvl w:val="1"/>
    </w:pPr>
    <w:rPr>
      <w:rFonts w:hAnsi="宋体" w:cs="Times New Roman"/>
      <w:bCs w:val="0"/>
      <w:snapToGrid w:val="0"/>
      <w:sz w:val="32"/>
      <w:szCs w:val="20"/>
    </w:rPr>
  </w:style>
  <w:style w:type="paragraph" w:customStyle="1" w:styleId="1176">
    <w:name w:val="样式 五号 居中 行距: 最小值 12 磅3"/>
    <w:basedOn w:val="1"/>
    <w:autoRedefine/>
    <w:qFormat/>
    <w:uiPriority w:val="0"/>
    <w:pPr>
      <w:adjustRightInd w:val="0"/>
      <w:spacing w:line="240" w:lineRule="atLeast"/>
      <w:ind w:firstLine="0" w:firstLineChars="0"/>
      <w:jc w:val="center"/>
    </w:pPr>
    <w:rPr>
      <w:rFonts w:ascii="Calibri" w:hAnsi="Calibri" w:cs="宋体"/>
      <w:sz w:val="21"/>
      <w:szCs w:val="20"/>
    </w:rPr>
  </w:style>
  <w:style w:type="paragraph" w:customStyle="1" w:styleId="1177">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178">
    <w:name w:val="样式 样式 Times New Roman1 + 宋体"/>
    <w:basedOn w:val="1179"/>
    <w:autoRedefine/>
    <w:qFormat/>
    <w:uiPriority w:val="0"/>
    <w:rPr>
      <w:rFonts w:ascii="宋体" w:hAnsi="宋体"/>
    </w:rPr>
  </w:style>
  <w:style w:type="paragraph" w:customStyle="1" w:styleId="1179">
    <w:name w:val="样式 Times New Roman1"/>
    <w:basedOn w:val="1"/>
    <w:autoRedefine/>
    <w:qFormat/>
    <w:uiPriority w:val="0"/>
    <w:pPr>
      <w:spacing w:line="240" w:lineRule="auto"/>
      <w:ind w:firstLine="0" w:firstLineChars="0"/>
    </w:pPr>
    <w:rPr>
      <w:rFonts w:ascii="Calibri" w:hAnsi="Calibri" w:eastAsia="Times New Roman" w:cs="宋体"/>
      <w:sz w:val="21"/>
      <w:szCs w:val="20"/>
    </w:rPr>
  </w:style>
  <w:style w:type="paragraph" w:customStyle="1" w:styleId="1180">
    <w:name w:val="xl2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8000"/>
      <w:kern w:val="0"/>
      <w:sz w:val="20"/>
      <w:szCs w:val="20"/>
    </w:rPr>
  </w:style>
  <w:style w:type="paragraph" w:customStyle="1" w:styleId="1181">
    <w:name w:val="图形标题"/>
    <w:basedOn w:val="22"/>
    <w:autoRedefine/>
    <w:qFormat/>
    <w:uiPriority w:val="0"/>
    <w:pPr>
      <w:jc w:val="center"/>
      <w:outlineLvl w:val="0"/>
    </w:pPr>
    <w:rPr>
      <w:rFonts w:ascii="黑体" w:hAnsi="Times New Roman" w:eastAsia="黑体" w:cs="Times New Roman"/>
      <w:sz w:val="21"/>
      <w:szCs w:val="24"/>
    </w:rPr>
  </w:style>
  <w:style w:type="paragraph" w:customStyle="1" w:styleId="1182">
    <w:name w:val="xl1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color w:val="0000FF"/>
      <w:kern w:val="0"/>
      <w:sz w:val="20"/>
      <w:szCs w:val="20"/>
    </w:rPr>
  </w:style>
  <w:style w:type="paragraph" w:customStyle="1" w:styleId="1183">
    <w:name w:val="样式 样式 列表框 Char Char Char Char Char + 段后: 0.5 行 + 左侧:  6 字符 首行缩进..."/>
    <w:basedOn w:val="1184"/>
    <w:autoRedefine/>
    <w:qFormat/>
    <w:uiPriority w:val="0"/>
    <w:pPr>
      <w:tabs>
        <w:tab w:val="left" w:pos="420"/>
        <w:tab w:val="left" w:pos="2297"/>
      </w:tabs>
      <w:ind w:left="2297" w:leftChars="0" w:hanging="420" w:firstLineChars="0"/>
    </w:pPr>
  </w:style>
  <w:style w:type="paragraph" w:customStyle="1" w:styleId="1184">
    <w:name w:val="样式 列表框 Char Char Char Char Char + 段后: 0.5 行"/>
    <w:basedOn w:val="555"/>
    <w:autoRedefine/>
    <w:qFormat/>
    <w:uiPriority w:val="0"/>
    <w:pPr>
      <w:tabs>
        <w:tab w:val="left" w:pos="420"/>
      </w:tabs>
    </w:pPr>
    <w:rPr>
      <w:szCs w:val="20"/>
    </w:rPr>
  </w:style>
  <w:style w:type="paragraph" w:customStyle="1" w:styleId="1185">
    <w:name w:val="表名"/>
    <w:basedOn w:val="1"/>
    <w:autoRedefine/>
    <w:qFormat/>
    <w:uiPriority w:val="0"/>
    <w:pPr>
      <w:spacing w:before="120" w:after="120" w:line="240" w:lineRule="auto"/>
      <w:ind w:firstLine="0" w:firstLineChars="0"/>
      <w:jc w:val="center"/>
    </w:pPr>
    <w:rPr>
      <w:rFonts w:hAnsi="Calibri" w:eastAsia="楷体_GB2312" w:cs="Times New Roman"/>
      <w:szCs w:val="20"/>
    </w:rPr>
  </w:style>
  <w:style w:type="paragraph" w:customStyle="1" w:styleId="1186">
    <w:name w:val="xl29"/>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1187">
    <w:name w:val="xl10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Calibri" w:hAnsi="Calibri" w:cs="Times New Roman"/>
      <w:kern w:val="0"/>
      <w:sz w:val="20"/>
      <w:szCs w:val="20"/>
    </w:rPr>
  </w:style>
  <w:style w:type="paragraph" w:customStyle="1" w:styleId="1188">
    <w:name w:val="Char Char Char Char Char Char11"/>
    <w:basedOn w:val="1"/>
    <w:uiPriority w:val="0"/>
    <w:pPr>
      <w:spacing w:line="240" w:lineRule="auto"/>
      <w:ind w:firstLine="0" w:firstLineChars="0"/>
    </w:pPr>
    <w:rPr>
      <w:rFonts w:ascii="Calibri" w:hAnsi="Calibri" w:cs="Times New Roman"/>
      <w:sz w:val="21"/>
      <w:szCs w:val="24"/>
    </w:rPr>
  </w:style>
  <w:style w:type="paragraph" w:customStyle="1" w:styleId="1189">
    <w:name w:val="xl2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b/>
      <w:color w:val="FF9900"/>
      <w:kern w:val="0"/>
      <w:sz w:val="20"/>
      <w:szCs w:val="20"/>
    </w:rPr>
  </w:style>
  <w:style w:type="paragraph" w:customStyle="1" w:styleId="1190">
    <w:name w:val="缺省文本"/>
    <w:basedOn w:val="1"/>
    <w:autoRedefine/>
    <w:semiHidden/>
    <w:qFormat/>
    <w:uiPriority w:val="0"/>
    <w:pPr>
      <w:autoSpaceDE w:val="0"/>
      <w:autoSpaceDN w:val="0"/>
      <w:adjustRightInd w:val="0"/>
      <w:spacing w:line="240" w:lineRule="auto"/>
      <w:ind w:firstLine="0" w:firstLineChars="0"/>
      <w:jc w:val="left"/>
    </w:pPr>
    <w:rPr>
      <w:rFonts w:ascii="Calibri" w:hAnsi="Calibri" w:cs="Times New Roman"/>
      <w:kern w:val="0"/>
      <w:szCs w:val="24"/>
    </w:rPr>
  </w:style>
  <w:style w:type="paragraph" w:customStyle="1" w:styleId="1191">
    <w:name w:val="样式 标书正文 + (符号) 宋体 黑色 首行缩进:  2 字符"/>
    <w:basedOn w:val="162"/>
    <w:autoRedefine/>
    <w:qFormat/>
    <w:uiPriority w:val="0"/>
    <w:pPr>
      <w:spacing w:before="0" w:after="0"/>
      <w:ind w:left="0" w:firstLine="504" w:firstLineChars="200"/>
      <w:jc w:val="left"/>
    </w:pPr>
    <w:rPr>
      <w:rFonts w:ascii="Times New Roman" w:cs="宋体"/>
      <w:color w:val="000000"/>
      <w:spacing w:val="6"/>
    </w:rPr>
  </w:style>
  <w:style w:type="paragraph" w:customStyle="1" w:styleId="1192">
    <w:name w:val="项目符号"/>
    <w:basedOn w:val="34"/>
    <w:autoRedefine/>
    <w:qFormat/>
    <w:uiPriority w:val="0"/>
    <w:pPr>
      <w:tabs>
        <w:tab w:val="left" w:pos="1593"/>
      </w:tabs>
      <w:spacing w:after="0" w:line="320" w:lineRule="exact"/>
      <w:ind w:firstLine="0" w:firstLineChars="0"/>
    </w:pPr>
    <w:rPr>
      <w:rFonts w:ascii="Calibri" w:hAnsi="Calibri" w:cs="Times New Roman"/>
      <w:b/>
      <w:kern w:val="0"/>
      <w:sz w:val="20"/>
      <w:szCs w:val="20"/>
    </w:rPr>
  </w:style>
  <w:style w:type="paragraph" w:customStyle="1" w:styleId="1193">
    <w:name w:val="xl2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b/>
      <w:color w:val="FF00FF"/>
      <w:kern w:val="0"/>
      <w:sz w:val="20"/>
      <w:szCs w:val="20"/>
    </w:rPr>
  </w:style>
  <w:style w:type="paragraph" w:customStyle="1" w:styleId="1194">
    <w:name w:val="四十投标标题8"/>
    <w:autoRedefine/>
    <w:qFormat/>
    <w:uiPriority w:val="0"/>
    <w:pPr>
      <w:tabs>
        <w:tab w:val="left" w:pos="3720"/>
      </w:tabs>
      <w:spacing w:line="480" w:lineRule="atLeast"/>
      <w:ind w:left="3720" w:hanging="420"/>
      <w:outlineLvl w:val="7"/>
    </w:pPr>
    <w:rPr>
      <w:rFonts w:ascii="宋体" w:hAnsi="Calibri" w:eastAsia="宋体" w:cs="Times New Roman"/>
      <w:kern w:val="0"/>
      <w:sz w:val="28"/>
      <w:szCs w:val="20"/>
      <w:lang w:val="en-US" w:eastAsia="zh-CN" w:bidi="ar-SA"/>
    </w:rPr>
  </w:style>
  <w:style w:type="paragraph" w:customStyle="1" w:styleId="1195">
    <w:name w:val="xl51"/>
    <w:basedOn w:val="1"/>
    <w:autoRedefine/>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196">
    <w:name w:val="叙述"/>
    <w:basedOn w:val="1"/>
    <w:autoRedefine/>
    <w:qFormat/>
    <w:uiPriority w:val="0"/>
    <w:pPr>
      <w:tabs>
        <w:tab w:val="left" w:pos="720"/>
        <w:tab w:val="left" w:pos="4800"/>
        <w:tab w:val="left" w:pos="6240"/>
      </w:tabs>
      <w:adjustRightInd w:val="0"/>
      <w:ind w:left="737" w:hanging="737" w:firstLineChars="0"/>
      <w:textAlignment w:val="baseline"/>
    </w:pPr>
    <w:rPr>
      <w:rFonts w:ascii="Arial" w:hAnsi="Arial" w:cs="Times New Roman"/>
      <w:kern w:val="0"/>
      <w:szCs w:val="20"/>
    </w:rPr>
  </w:style>
  <w:style w:type="paragraph" w:customStyle="1" w:styleId="1197">
    <w:name w:val="样式 标题 2章标题 1.12 headlinehheadlineS&amp;R2ERMH2H2PIM2Headin..."/>
    <w:basedOn w:val="3"/>
    <w:uiPriority w:val="0"/>
    <w:pPr>
      <w:keepNext w:val="0"/>
      <w:keepLines w:val="0"/>
      <w:pageBreakBefore/>
      <w:tabs>
        <w:tab w:val="left" w:pos="840"/>
        <w:tab w:val="left" w:pos="4820"/>
      </w:tabs>
      <w:adjustRightInd w:val="0"/>
      <w:snapToGrid w:val="0"/>
      <w:spacing w:before="120" w:after="120" w:line="560" w:lineRule="exact"/>
      <w:ind w:left="840" w:hanging="420"/>
      <w:jc w:val="center"/>
    </w:pPr>
    <w:rPr>
      <w:rFonts w:ascii="Tahoma" w:hAnsi="Arial" w:eastAsia="Tahoma" w:cs="Times New Roman"/>
      <w:bCs w:val="0"/>
      <w:sz w:val="32"/>
      <w:szCs w:val="20"/>
    </w:rPr>
  </w:style>
  <w:style w:type="paragraph" w:customStyle="1" w:styleId="1198">
    <w:name w:val="font26"/>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1199">
    <w:name w:val="xl1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0000FF"/>
      <w:kern w:val="0"/>
      <w:sz w:val="20"/>
      <w:szCs w:val="20"/>
    </w:rPr>
  </w:style>
  <w:style w:type="paragraph" w:customStyle="1" w:styleId="1200">
    <w:name w:val="四十投标标题3"/>
    <w:autoRedefine/>
    <w:qFormat/>
    <w:uiPriority w:val="0"/>
    <w:pPr>
      <w:tabs>
        <w:tab w:val="left" w:pos="1920"/>
      </w:tabs>
      <w:spacing w:line="480" w:lineRule="exact"/>
      <w:ind w:left="1920" w:hanging="720"/>
      <w:outlineLvl w:val="2"/>
    </w:pPr>
    <w:rPr>
      <w:rFonts w:ascii="宋体" w:hAnsi="Calibri" w:eastAsia="宋体" w:cs="Times New Roman"/>
      <w:b/>
      <w:kern w:val="0"/>
      <w:sz w:val="28"/>
      <w:szCs w:val="20"/>
      <w:lang w:val="en-US" w:eastAsia="zh-CN" w:bidi="ar-SA"/>
    </w:rPr>
  </w:style>
  <w:style w:type="paragraph" w:customStyle="1" w:styleId="1201">
    <w:name w:val="标题121"/>
    <w:basedOn w:val="1"/>
    <w:autoRedefine/>
    <w:qFormat/>
    <w:uiPriority w:val="0"/>
    <w:pPr>
      <w:adjustRightInd w:val="0"/>
      <w:snapToGrid w:val="0"/>
      <w:ind w:firstLine="0" w:firstLineChars="0"/>
      <w:jc w:val="center"/>
      <w:textAlignment w:val="baseline"/>
      <w:outlineLvl w:val="0"/>
    </w:pPr>
    <w:rPr>
      <w:rFonts w:hAnsi="宋体" w:cs="Times New Roman"/>
      <w:b/>
      <w:bCs/>
      <w:snapToGrid w:val="0"/>
      <w:kern w:val="11"/>
      <w:sz w:val="32"/>
      <w:szCs w:val="21"/>
    </w:rPr>
  </w:style>
  <w:style w:type="paragraph" w:customStyle="1" w:styleId="1202">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kern w:val="0"/>
      <w:sz w:val="20"/>
      <w:szCs w:val="20"/>
    </w:rPr>
  </w:style>
  <w:style w:type="paragraph" w:customStyle="1" w:styleId="1203">
    <w:name w:val="样式3-1"/>
    <w:basedOn w:val="1"/>
    <w:autoRedefine/>
    <w:semiHidden/>
    <w:qFormat/>
    <w:uiPriority w:val="0"/>
    <w:pPr>
      <w:keepNext/>
      <w:keepLines/>
      <w:widowControl/>
      <w:numPr>
        <w:ilvl w:val="0"/>
        <w:numId w:val="72"/>
      </w:numPr>
      <w:suppressLineNumbers/>
      <w:suppressAutoHyphens/>
      <w:ind w:firstLine="0" w:firstLineChars="0"/>
      <w:jc w:val="left"/>
    </w:pPr>
    <w:rPr>
      <w:rFonts w:ascii="Calibri" w:hAnsi="Calibri" w:eastAsia="Courier New" w:cs="Times New Roman"/>
      <w:b/>
      <w:bCs/>
      <w:kern w:val="28"/>
      <w:sz w:val="28"/>
      <w:szCs w:val="20"/>
    </w:rPr>
  </w:style>
  <w:style w:type="paragraph" w:customStyle="1" w:styleId="1204">
    <w:name w:val="标题 3 + 小四 段前: 0 磅 段后: 0 磅 行距: 1.5 倍行距"/>
    <w:basedOn w:val="4"/>
    <w:next w:val="4"/>
    <w:autoRedefine/>
    <w:qFormat/>
    <w:uiPriority w:val="0"/>
    <w:pPr>
      <w:ind w:firstLine="0" w:firstLineChars="0"/>
    </w:pPr>
    <w:rPr>
      <w:rFonts w:ascii="Times New Roman" w:hAnsi="Calibri" w:cs="宋体"/>
      <w:szCs w:val="20"/>
    </w:rPr>
  </w:style>
  <w:style w:type="paragraph" w:customStyle="1" w:styleId="1205">
    <w:name w:val="末级 Char"/>
    <w:basedOn w:val="1"/>
    <w:autoRedefine/>
    <w:qFormat/>
    <w:uiPriority w:val="0"/>
    <w:pPr>
      <w:tabs>
        <w:tab w:val="left" w:pos="1307"/>
      </w:tabs>
      <w:spacing w:before="120"/>
      <w:ind w:left="500" w:leftChars="500" w:firstLine="0" w:firstLineChars="0"/>
    </w:pPr>
    <w:rPr>
      <w:rFonts w:ascii="Calibri" w:hAnsi="Calibri" w:cs="Times New Roman"/>
      <w:szCs w:val="24"/>
    </w:rPr>
  </w:style>
  <w:style w:type="paragraph" w:customStyle="1" w:styleId="1206">
    <w:name w:val="封面3"/>
    <w:basedOn w:val="1"/>
    <w:autoRedefine/>
    <w:semiHidden/>
    <w:qFormat/>
    <w:uiPriority w:val="0"/>
    <w:pPr>
      <w:adjustRightInd w:val="0"/>
      <w:snapToGrid w:val="0"/>
      <w:spacing w:before="100" w:beforeAutospacing="1" w:after="100" w:afterAutospacing="1" w:line="240" w:lineRule="auto"/>
      <w:ind w:left="1351" w:leftChars="-5" w:hanging="1351" w:hangingChars="9"/>
      <w:jc w:val="center"/>
    </w:pPr>
    <w:rPr>
      <w:rFonts w:ascii="Calibri" w:hAnsi="Calibri" w:cs="Times New Roman"/>
      <w:b/>
      <w:sz w:val="36"/>
      <w:szCs w:val="24"/>
    </w:rPr>
  </w:style>
  <w:style w:type="paragraph" w:customStyle="1" w:styleId="1207">
    <w:name w:val="样式1-5"/>
    <w:basedOn w:val="1"/>
    <w:autoRedefine/>
    <w:semiHidden/>
    <w:qFormat/>
    <w:uiPriority w:val="0"/>
    <w:pPr>
      <w:keepNext/>
      <w:keepLines/>
      <w:widowControl/>
      <w:suppressLineNumbers/>
      <w:tabs>
        <w:tab w:val="left" w:pos="1134"/>
      </w:tabs>
      <w:suppressAutoHyphens/>
      <w:ind w:left="1134" w:hanging="567" w:firstLineChars="0"/>
      <w:jc w:val="left"/>
    </w:pPr>
    <w:rPr>
      <w:rFonts w:ascii="Courier New" w:hAnsi="Calibri" w:eastAsia="Courier New" w:cs="Times New Roman"/>
      <w:bCs/>
      <w:kern w:val="28"/>
      <w:sz w:val="28"/>
      <w:szCs w:val="20"/>
    </w:rPr>
  </w:style>
  <w:style w:type="paragraph" w:customStyle="1" w:styleId="1208">
    <w:name w:val="font18"/>
    <w:basedOn w:val="1"/>
    <w:autoRedefine/>
    <w:qFormat/>
    <w:uiPriority w:val="0"/>
    <w:pPr>
      <w:widowControl/>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209">
    <w:name w:val="Char Char Char Char1 Char Char Char Char Char Char Char Char"/>
    <w:basedOn w:val="1"/>
    <w:autoRedefine/>
    <w:qFormat/>
    <w:uiPriority w:val="0"/>
    <w:pPr>
      <w:spacing w:line="240" w:lineRule="auto"/>
      <w:ind w:firstLine="0" w:firstLineChars="0"/>
    </w:pPr>
    <w:rPr>
      <w:rFonts w:eastAsia="Courier New" w:cs="Times New Roman"/>
      <w:b/>
      <w:szCs w:val="20"/>
    </w:rPr>
  </w:style>
  <w:style w:type="paragraph" w:customStyle="1" w:styleId="1210">
    <w:name w:val="样式 左侧:  0 厘米 悬挂缩进: 1.25 字符"/>
    <w:basedOn w:val="1"/>
    <w:autoRedefine/>
    <w:qFormat/>
    <w:uiPriority w:val="0"/>
    <w:pPr>
      <w:spacing w:line="240" w:lineRule="auto"/>
      <w:ind w:firstLine="0" w:firstLineChars="0"/>
    </w:pPr>
    <w:rPr>
      <w:rFonts w:ascii="Calibri" w:hAnsi="Calibri" w:cs="宋体"/>
      <w:sz w:val="28"/>
      <w:szCs w:val="20"/>
    </w:rPr>
  </w:style>
  <w:style w:type="paragraph" w:customStyle="1" w:styleId="1211">
    <w:name w:val="样式3-23"/>
    <w:basedOn w:val="724"/>
    <w:autoRedefine/>
    <w:semiHidden/>
    <w:qFormat/>
    <w:uiPriority w:val="0"/>
    <w:pPr>
      <w:numPr>
        <w:ilvl w:val="0"/>
        <w:numId w:val="0"/>
      </w:numPr>
      <w:tabs>
        <w:tab w:val="left" w:pos="-546"/>
      </w:tabs>
      <w:spacing w:after="0"/>
      <w:ind w:left="-546" w:hanging="567"/>
    </w:pPr>
  </w:style>
  <w:style w:type="paragraph" w:customStyle="1" w:styleId="1212">
    <w:name w:val="标"/>
    <w:basedOn w:val="59"/>
    <w:autoRedefine/>
    <w:semiHidden/>
    <w:qFormat/>
    <w:uiPriority w:val="0"/>
    <w:pPr>
      <w:keepNext/>
      <w:keepLines/>
      <w:widowControl/>
      <w:suppressLineNumbers/>
      <w:tabs>
        <w:tab w:val="left" w:pos="960"/>
        <w:tab w:val="right" w:leader="dot" w:pos="8302"/>
      </w:tabs>
      <w:suppressAutoHyphens/>
      <w:jc w:val="center"/>
    </w:pPr>
    <w:rPr>
      <w:rFonts w:cs="方正书宋简体"/>
      <w:b/>
      <w:smallCaps/>
      <w:spacing w:val="1"/>
      <w:kern w:val="28"/>
      <w:szCs w:val="24"/>
    </w:rPr>
  </w:style>
  <w:style w:type="paragraph" w:customStyle="1" w:styleId="1213">
    <w:name w:val="font14"/>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214">
    <w:name w:val="项目编号"/>
    <w:basedOn w:val="1"/>
    <w:autoRedefine/>
    <w:qFormat/>
    <w:uiPriority w:val="0"/>
    <w:pPr>
      <w:tabs>
        <w:tab w:val="left" w:pos="0"/>
        <w:tab w:val="left" w:pos="918"/>
      </w:tabs>
      <w:ind w:firstLine="420" w:firstLineChars="0"/>
      <w:jc w:val="left"/>
    </w:pPr>
    <w:rPr>
      <w:rFonts w:ascii="Calibri" w:hAnsi="Calibri" w:cs="Times New Roman"/>
      <w:szCs w:val="20"/>
    </w:rPr>
  </w:style>
  <w:style w:type="paragraph" w:customStyle="1" w:styleId="1215">
    <w:name w:val="xl1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color w:val="800080"/>
      <w:kern w:val="0"/>
      <w:sz w:val="20"/>
      <w:szCs w:val="20"/>
    </w:rPr>
  </w:style>
  <w:style w:type="paragraph" w:customStyle="1" w:styleId="1216">
    <w:name w:val="目录1"/>
    <w:basedOn w:val="59"/>
    <w:autoRedefine/>
    <w:semiHidden/>
    <w:qFormat/>
    <w:uiPriority w:val="0"/>
    <w:pPr>
      <w:keepNext/>
      <w:keepLines/>
      <w:widowControl/>
      <w:suppressLineNumbers/>
      <w:tabs>
        <w:tab w:val="left" w:pos="960"/>
        <w:tab w:val="right" w:leader="dot" w:pos="8302"/>
      </w:tabs>
      <w:suppressAutoHyphens/>
      <w:jc w:val="center"/>
    </w:pPr>
    <w:rPr>
      <w:rFonts w:cs="方正书宋简体"/>
      <w:b/>
      <w:smallCaps/>
      <w:spacing w:val="1"/>
      <w:kern w:val="28"/>
      <w:szCs w:val="24"/>
    </w:rPr>
  </w:style>
  <w:style w:type="paragraph" w:customStyle="1" w:styleId="1217">
    <w:name w:val="StandardOhneEinzugOhneAbstand"/>
    <w:basedOn w:val="1"/>
    <w:autoRedefine/>
    <w:qFormat/>
    <w:uiPriority w:val="0"/>
    <w:pPr>
      <w:widowControl/>
      <w:spacing w:line="288" w:lineRule="auto"/>
      <w:ind w:firstLine="0" w:firstLineChars="0"/>
      <w:jc w:val="left"/>
    </w:pPr>
    <w:rPr>
      <w:rFonts w:ascii="Arial" w:hAnsi="Arial" w:cs="Times New Roman"/>
      <w:kern w:val="0"/>
      <w:sz w:val="22"/>
      <w:szCs w:val="20"/>
      <w:lang w:val="de-DE"/>
    </w:rPr>
  </w:style>
  <w:style w:type="paragraph" w:customStyle="1" w:styleId="1218">
    <w:name w:val="Char Char Char Char Char Char2 Char1"/>
    <w:basedOn w:val="1"/>
    <w:autoRedefine/>
    <w:qFormat/>
    <w:uiPriority w:val="0"/>
    <w:rPr>
      <w:rFonts w:hAnsi="宋体" w:cs="宋体"/>
      <w:szCs w:val="24"/>
    </w:rPr>
  </w:style>
  <w:style w:type="paragraph" w:customStyle="1" w:styleId="1219">
    <w:name w:val="样式 标题 5 + 宋体"/>
    <w:basedOn w:val="6"/>
    <w:autoRedefine/>
    <w:qFormat/>
    <w:uiPriority w:val="0"/>
    <w:pPr>
      <w:widowControl w:val="0"/>
      <w:tabs>
        <w:tab w:val="left" w:pos="360"/>
        <w:tab w:val="left" w:pos="432"/>
        <w:tab w:val="left" w:pos="851"/>
        <w:tab w:val="left" w:pos="992"/>
        <w:tab w:val="left" w:pos="1440"/>
      </w:tabs>
      <w:autoSpaceDE w:val="0"/>
      <w:autoSpaceDN w:val="0"/>
      <w:adjustRightInd w:val="0"/>
      <w:snapToGrid w:val="0"/>
      <w:spacing w:before="40" w:after="40"/>
      <w:ind w:left="992" w:hanging="992"/>
      <w:jc w:val="both"/>
      <w:textAlignment w:val="baseline"/>
      <w:outlineLvl w:val="9"/>
    </w:pPr>
    <w:rPr>
      <w:rFonts w:eastAsia="黑体"/>
      <w:b w:val="0"/>
      <w:bCs w:val="0"/>
      <w:snapToGrid w:val="0"/>
      <w:kern w:val="2"/>
      <w:sz w:val="21"/>
      <w:szCs w:val="24"/>
    </w:rPr>
  </w:style>
  <w:style w:type="paragraph" w:customStyle="1" w:styleId="1220">
    <w:name w:val="Report Heading"/>
    <w:basedOn w:val="1"/>
    <w:next w:val="1"/>
    <w:autoRedefine/>
    <w:qFormat/>
    <w:uiPriority w:val="0"/>
    <w:pPr>
      <w:keepNext/>
      <w:widowControl/>
      <w:adjustRightInd w:val="0"/>
      <w:snapToGrid w:val="0"/>
      <w:spacing w:before="120" w:after="138" w:line="320" w:lineRule="exact"/>
      <w:ind w:left="1080" w:firstLine="0" w:firstLineChars="0"/>
      <w:jc w:val="left"/>
      <w:textAlignment w:val="baseline"/>
    </w:pPr>
    <w:rPr>
      <w:rFonts w:ascii="Arial" w:hAnsi="Arial" w:cs="Times New Roman"/>
      <w:b/>
      <w:snapToGrid w:val="0"/>
      <w:kern w:val="0"/>
      <w:sz w:val="22"/>
      <w:szCs w:val="20"/>
      <w:lang w:val="en-GB"/>
    </w:rPr>
  </w:style>
  <w:style w:type="paragraph" w:customStyle="1" w:styleId="1221">
    <w:name w:val="样式 五号 居中"/>
    <w:basedOn w:val="1"/>
    <w:autoRedefine/>
    <w:qFormat/>
    <w:uiPriority w:val="0"/>
    <w:pPr>
      <w:adjustRightInd w:val="0"/>
      <w:snapToGrid w:val="0"/>
      <w:spacing w:line="240" w:lineRule="auto"/>
      <w:ind w:firstLine="0" w:firstLineChars="0"/>
      <w:jc w:val="center"/>
    </w:pPr>
    <w:rPr>
      <w:rFonts w:ascii="Calibri" w:hAnsi="Calibri" w:cs="宋体"/>
      <w:sz w:val="21"/>
      <w:szCs w:val="20"/>
    </w:rPr>
  </w:style>
  <w:style w:type="paragraph" w:customStyle="1" w:styleId="1222">
    <w:name w:val="ly"/>
    <w:basedOn w:val="1"/>
    <w:autoRedefine/>
    <w:qFormat/>
    <w:uiPriority w:val="0"/>
    <w:pPr>
      <w:widowControl/>
      <w:spacing w:before="30" w:line="240" w:lineRule="auto"/>
      <w:ind w:firstLine="0" w:firstLineChars="0"/>
      <w:jc w:val="right"/>
    </w:pPr>
    <w:rPr>
      <w:rFonts w:ascii="华文仿宋" w:hAnsi="宋体" w:eastAsia="华文仿宋" w:cs="Times New Roman"/>
      <w:color w:val="000000"/>
      <w:kern w:val="0"/>
      <w:sz w:val="21"/>
      <w:szCs w:val="21"/>
    </w:rPr>
  </w:style>
  <w:style w:type="paragraph" w:customStyle="1" w:styleId="1223">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6600"/>
      <w:kern w:val="0"/>
      <w:sz w:val="20"/>
      <w:szCs w:val="20"/>
    </w:rPr>
  </w:style>
  <w:style w:type="paragraph" w:customStyle="1" w:styleId="1224">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1225">
    <w:name w:val="font0"/>
    <w:basedOn w:val="1"/>
    <w:autoRedefine/>
    <w:qFormat/>
    <w:uiPriority w:val="0"/>
    <w:pPr>
      <w:widowControl/>
      <w:spacing w:before="100" w:beforeAutospacing="1" w:after="100" w:afterAutospacing="1" w:line="240" w:lineRule="auto"/>
      <w:ind w:firstLine="0" w:firstLineChars="0"/>
      <w:jc w:val="left"/>
    </w:pPr>
    <w:rPr>
      <w:rFonts w:hint="eastAsia" w:hAnsi="宋体" w:cs="Sim Sun+ 2"/>
      <w:kern w:val="0"/>
      <w:szCs w:val="24"/>
    </w:rPr>
  </w:style>
  <w:style w:type="paragraph" w:customStyle="1" w:styleId="1226">
    <w:name w:val="Char Char1 Char1"/>
    <w:basedOn w:val="1"/>
    <w:autoRedefine/>
    <w:qFormat/>
    <w:uiPriority w:val="0"/>
    <w:pPr>
      <w:tabs>
        <w:tab w:val="left" w:pos="360"/>
      </w:tabs>
      <w:spacing w:line="240" w:lineRule="auto"/>
      <w:ind w:left="360" w:hanging="360" w:hangingChars="200"/>
    </w:pPr>
    <w:rPr>
      <w:rFonts w:ascii="Calibri" w:hAnsi="Calibri" w:cs="Times New Roman"/>
      <w:sz w:val="21"/>
      <w:szCs w:val="20"/>
    </w:rPr>
  </w:style>
  <w:style w:type="paragraph" w:customStyle="1" w:styleId="1227">
    <w:name w:val="xl1072"/>
    <w:basedOn w:val="1"/>
    <w:autoRedefine/>
    <w:qFormat/>
    <w:uiPriority w:val="0"/>
    <w:pPr>
      <w:widowControl/>
      <w:shd w:val="clear" w:color="000000" w:fill="CCE8CF"/>
      <w:spacing w:before="100" w:beforeAutospacing="1" w:after="100" w:afterAutospacing="1" w:line="240" w:lineRule="auto"/>
      <w:ind w:firstLine="0" w:firstLineChars="0"/>
      <w:jc w:val="center"/>
      <w:textAlignment w:val="bottom"/>
    </w:pPr>
    <w:rPr>
      <w:rFonts w:hAnsi="宋体" w:cs="宋体"/>
      <w:kern w:val="0"/>
      <w:szCs w:val="24"/>
    </w:rPr>
  </w:style>
  <w:style w:type="paragraph" w:customStyle="1" w:styleId="1228">
    <w:name w:val="样式 宋体 小四 首行缩进:  0.93 厘米 段前: 11.15 磅 段后: 11.15 磅1"/>
    <w:basedOn w:val="1"/>
    <w:autoRedefine/>
    <w:qFormat/>
    <w:uiPriority w:val="0"/>
    <w:pPr>
      <w:adjustRightInd w:val="0"/>
      <w:snapToGrid w:val="0"/>
      <w:spacing w:line="240" w:lineRule="auto"/>
      <w:ind w:left="200" w:leftChars="200" w:firstLine="0" w:firstLineChars="0"/>
    </w:pPr>
    <w:rPr>
      <w:rFonts w:hAnsi="Calibri" w:cs="宋体"/>
      <w:szCs w:val="20"/>
    </w:rPr>
  </w:style>
  <w:style w:type="paragraph" w:customStyle="1" w:styleId="1229">
    <w:name w:val="font33"/>
    <w:basedOn w:val="1"/>
    <w:autoRedefine/>
    <w:qFormat/>
    <w:uiPriority w:val="0"/>
    <w:pPr>
      <w:widowControl/>
      <w:spacing w:before="100" w:beforeAutospacing="1" w:after="100" w:afterAutospacing="1" w:line="240" w:lineRule="auto"/>
      <w:ind w:firstLine="0" w:firstLineChars="0"/>
      <w:jc w:val="left"/>
    </w:pPr>
    <w:rPr>
      <w:rFonts w:ascii="方正书宋简体" w:hAnsi="方正书宋简体" w:cs="宋体"/>
      <w:kern w:val="0"/>
      <w:sz w:val="20"/>
      <w:szCs w:val="20"/>
    </w:rPr>
  </w:style>
  <w:style w:type="paragraph" w:customStyle="1" w:styleId="1230">
    <w:name w:val="body"/>
    <w:basedOn w:val="1"/>
    <w:autoRedefine/>
    <w:qFormat/>
    <w:uiPriority w:val="0"/>
    <w:pPr>
      <w:widowControl/>
      <w:adjustRightInd w:val="0"/>
      <w:snapToGrid w:val="0"/>
      <w:spacing w:before="100" w:beforeAutospacing="1" w:after="100" w:afterAutospacing="1" w:line="320" w:lineRule="exact"/>
      <w:ind w:firstLine="0" w:firstLineChars="0"/>
      <w:jc w:val="left"/>
      <w:textAlignment w:val="baseline"/>
    </w:pPr>
    <w:rPr>
      <w:rFonts w:hAnsi="宋体" w:cs="Times New Roman"/>
      <w:snapToGrid w:val="0"/>
      <w:kern w:val="0"/>
      <w:szCs w:val="21"/>
    </w:rPr>
  </w:style>
  <w:style w:type="paragraph" w:customStyle="1" w:styleId="1231">
    <w:name w:val="zLogo"/>
    <w:autoRedefine/>
    <w:semiHidden/>
    <w:qFormat/>
    <w:uiPriority w:val="0"/>
    <w:pPr>
      <w:widowControl w:val="0"/>
      <w:spacing w:before="140"/>
      <w:ind w:left="142"/>
    </w:pPr>
    <w:rPr>
      <w:rFonts w:ascii="Arial" w:hAnsi="Arial" w:eastAsia="宋体" w:cs="Times New Roman"/>
      <w:b/>
      <w:kern w:val="0"/>
      <w:sz w:val="28"/>
      <w:szCs w:val="20"/>
      <w:lang w:val="en-US" w:eastAsia="en-US" w:bidi="ar-SA"/>
    </w:rPr>
  </w:style>
  <w:style w:type="paragraph" w:customStyle="1" w:styleId="1232">
    <w:name w:val="标题22"/>
    <w:basedOn w:val="2"/>
    <w:autoRedefine/>
    <w:qFormat/>
    <w:uiPriority w:val="0"/>
    <w:pPr>
      <w:spacing w:line="312" w:lineRule="auto"/>
      <w:jc w:val="center"/>
    </w:pPr>
    <w:rPr>
      <w:rFonts w:hAnsi="Calibri" w:cs="Times New Roman"/>
      <w:bCs w:val="0"/>
      <w:sz w:val="30"/>
      <w:szCs w:val="20"/>
    </w:rPr>
  </w:style>
  <w:style w:type="paragraph" w:customStyle="1" w:styleId="1233">
    <w:name w:val="font22"/>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234">
    <w:name w:val="xl1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color w:val="000000"/>
      <w:kern w:val="0"/>
      <w:sz w:val="20"/>
      <w:szCs w:val="20"/>
    </w:rPr>
  </w:style>
  <w:style w:type="paragraph" w:customStyle="1" w:styleId="1235">
    <w:name w:val="xl1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kern w:val="0"/>
      <w:sz w:val="20"/>
      <w:szCs w:val="20"/>
    </w:rPr>
  </w:style>
  <w:style w:type="paragraph" w:customStyle="1" w:styleId="1236">
    <w:name w:val="Char7"/>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237">
    <w:name w:val="xl38"/>
    <w:basedOn w:val="1"/>
    <w:autoRedefine/>
    <w:qFormat/>
    <w:uiPriority w:val="0"/>
    <w:pPr>
      <w:widowControl/>
      <w:spacing w:before="100" w:beforeAutospacing="1" w:after="100" w:afterAutospacing="1" w:line="240" w:lineRule="auto"/>
      <w:ind w:firstLine="0" w:firstLineChars="0"/>
      <w:jc w:val="center"/>
      <w:textAlignment w:val="center"/>
    </w:pPr>
    <w:rPr>
      <w:rFonts w:ascii="Sim Sun+ 2" w:hAnsi="Sim Sun+ 2" w:eastAsia="Sim Sun+ 2" w:cs="Sim Sun+ 2"/>
      <w:b/>
      <w:bCs/>
      <w:kern w:val="0"/>
      <w:sz w:val="40"/>
      <w:szCs w:val="40"/>
    </w:rPr>
  </w:style>
  <w:style w:type="paragraph" w:customStyle="1" w:styleId="1238">
    <w:name w:val="样式15"/>
    <w:basedOn w:val="519"/>
    <w:autoRedefine/>
    <w:semiHidden/>
    <w:qFormat/>
    <w:uiPriority w:val="0"/>
  </w:style>
  <w:style w:type="paragraph" w:customStyle="1" w:styleId="1239">
    <w:name w:val="注释"/>
    <w:basedOn w:val="35"/>
    <w:autoRedefine/>
    <w:qFormat/>
    <w:uiPriority w:val="0"/>
    <w:pPr>
      <w:spacing w:beforeLines="100" w:after="0" w:afterLines="100" w:line="240" w:lineRule="auto"/>
      <w:ind w:left="0" w:leftChars="0" w:firstLine="0" w:firstLineChars="0"/>
      <w:jc w:val="center"/>
    </w:pPr>
    <w:rPr>
      <w:rFonts w:ascii="Courier New" w:hAnsi="Times New Roman" w:eastAsia="Courier New" w:cs="Times New Roman"/>
      <w:kern w:val="0"/>
      <w:sz w:val="36"/>
      <w:szCs w:val="24"/>
    </w:rPr>
  </w:style>
  <w:style w:type="paragraph" w:customStyle="1" w:styleId="1240">
    <w:name w:val="xl2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ahoma" w:hAnsi="宋体" w:eastAsia="Tahoma" w:cs="Times New Roman"/>
      <w:color w:val="00FF00"/>
      <w:kern w:val="0"/>
      <w:sz w:val="20"/>
      <w:szCs w:val="20"/>
    </w:rPr>
  </w:style>
  <w:style w:type="paragraph" w:customStyle="1" w:styleId="1241">
    <w:name w:val="Char Char Char2 Char"/>
    <w:basedOn w:val="1"/>
    <w:autoRedefine/>
    <w:qFormat/>
    <w:uiPriority w:val="0"/>
    <w:pPr>
      <w:adjustRightInd w:val="0"/>
      <w:ind w:firstLine="0" w:firstLineChars="0"/>
    </w:pPr>
    <w:rPr>
      <w:rFonts w:ascii="Calibri" w:hAnsi="Calibri" w:cs="Times New Roman"/>
      <w:kern w:val="0"/>
      <w:szCs w:val="20"/>
    </w:rPr>
  </w:style>
  <w:style w:type="paragraph" w:customStyle="1" w:styleId="1242">
    <w:name w:val="font10"/>
    <w:basedOn w:val="1"/>
    <w:autoRedefine/>
    <w:qFormat/>
    <w:uiPriority w:val="0"/>
    <w:pPr>
      <w:widowControl/>
      <w:spacing w:before="100" w:beforeAutospacing="1" w:after="100" w:afterAutospacing="1" w:line="240" w:lineRule="auto"/>
      <w:ind w:firstLine="0" w:firstLineChars="0"/>
      <w:jc w:val="left"/>
    </w:pPr>
    <w:rPr>
      <w:rFonts w:ascii="Calibri" w:hAnsi="Calibri" w:cs="Times New Roman"/>
      <w:color w:val="000000"/>
      <w:kern w:val="0"/>
      <w:sz w:val="20"/>
      <w:szCs w:val="20"/>
    </w:rPr>
  </w:style>
  <w:style w:type="paragraph" w:customStyle="1" w:styleId="1243">
    <w:name w:val="xl4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0000"/>
      <w:spacing w:before="100" w:beforeAutospacing="1" w:after="100" w:afterAutospacing="1" w:line="240" w:lineRule="auto"/>
      <w:ind w:firstLine="0" w:firstLineChars="0"/>
      <w:jc w:val="center"/>
      <w:textAlignment w:val="center"/>
    </w:pPr>
    <w:rPr>
      <w:rFonts w:hAnsi="宋体" w:cs="Times New Roman"/>
      <w:kern w:val="0"/>
      <w:sz w:val="20"/>
      <w:szCs w:val="20"/>
    </w:rPr>
  </w:style>
  <w:style w:type="paragraph" w:customStyle="1" w:styleId="1244">
    <w:name w:val="正文5"/>
    <w:autoRedefine/>
    <w:semiHidden/>
    <w:qFormat/>
    <w:uiPriority w:val="0"/>
    <w:pPr>
      <w:widowControl w:val="0"/>
      <w:adjustRightInd w:val="0"/>
      <w:spacing w:line="312" w:lineRule="atLeast"/>
      <w:jc w:val="both"/>
      <w:textAlignment w:val="baseline"/>
    </w:pPr>
    <w:rPr>
      <w:rFonts w:ascii="宋体" w:hAnsi="Calibri" w:eastAsia="宋体" w:cs="Times New Roman"/>
      <w:kern w:val="0"/>
      <w:sz w:val="34"/>
      <w:szCs w:val="20"/>
      <w:lang w:val="en-US" w:eastAsia="zh-CN" w:bidi="ar-SA"/>
    </w:rPr>
  </w:style>
  <w:style w:type="paragraph" w:customStyle="1" w:styleId="1245">
    <w:name w:val="Char2"/>
    <w:basedOn w:val="1"/>
    <w:autoRedefine/>
    <w:qFormat/>
    <w:uiPriority w:val="0"/>
    <w:pPr>
      <w:numPr>
        <w:ilvl w:val="1"/>
        <w:numId w:val="36"/>
      </w:numPr>
      <w:tabs>
        <w:tab w:val="clear" w:pos="0"/>
      </w:tabs>
      <w:spacing w:line="240" w:lineRule="auto"/>
      <w:ind w:left="0" w:firstLineChars="0"/>
    </w:pPr>
    <w:rPr>
      <w:rFonts w:ascii="Courier New" w:hAnsi="Calibri" w:eastAsia="Courier New" w:cs="Times New Roman"/>
      <w:b/>
      <w:sz w:val="32"/>
      <w:szCs w:val="32"/>
    </w:rPr>
  </w:style>
  <w:style w:type="paragraph" w:customStyle="1" w:styleId="1246">
    <w:name w:val="深圳-表格"/>
    <w:basedOn w:val="576"/>
    <w:autoRedefine/>
    <w:qFormat/>
    <w:uiPriority w:val="0"/>
  </w:style>
  <w:style w:type="paragraph" w:customStyle="1" w:styleId="1247">
    <w:name w:val="Char Char Char Char Char Char Char Char Char Char1"/>
    <w:basedOn w:val="1"/>
    <w:autoRedefine/>
    <w:semiHidden/>
    <w:qFormat/>
    <w:uiPriority w:val="0"/>
    <w:pPr>
      <w:tabs>
        <w:tab w:val="left" w:pos="425"/>
      </w:tabs>
      <w:spacing w:line="240" w:lineRule="auto"/>
      <w:ind w:left="425" w:hanging="425" w:firstLineChars="0"/>
    </w:pPr>
    <w:rPr>
      <w:rFonts w:ascii="Arial" w:hAnsi="Arial" w:eastAsia="Tahoma" w:cs="宋体"/>
      <w:b/>
      <w:bCs/>
      <w:sz w:val="32"/>
      <w:szCs w:val="32"/>
    </w:rPr>
  </w:style>
  <w:style w:type="paragraph" w:customStyle="1" w:styleId="1248">
    <w:name w:val="Char Char Char Char Char"/>
    <w:basedOn w:val="1"/>
    <w:autoRedefine/>
    <w:qFormat/>
    <w:uiPriority w:val="0"/>
    <w:pPr>
      <w:adjustRightInd w:val="0"/>
      <w:snapToGrid w:val="0"/>
      <w:spacing w:line="320" w:lineRule="exact"/>
      <w:ind w:firstLine="0" w:firstLineChars="0"/>
      <w:textAlignment w:val="baseline"/>
    </w:pPr>
    <w:rPr>
      <w:rFonts w:ascii="Tahoma" w:hAnsi="Tahoma" w:cs="Times New Roman"/>
      <w:snapToGrid w:val="0"/>
      <w:kern w:val="11"/>
      <w:szCs w:val="20"/>
    </w:rPr>
  </w:style>
  <w:style w:type="paragraph" w:customStyle="1" w:styleId="1249">
    <w:name w:val="样式 标题 3 + 小四 非加粗 段前: 0 磅 段后: 0 磅 图案: 清除 (白色) 行距: 1.5 倍行距"/>
    <w:basedOn w:val="4"/>
    <w:autoRedefine/>
    <w:qFormat/>
    <w:uiPriority w:val="0"/>
    <w:pPr>
      <w:tabs>
        <w:tab w:val="left" w:pos="1080"/>
      </w:tabs>
      <w:adjustRightInd w:val="0"/>
      <w:snapToGrid w:val="0"/>
      <w:ind w:firstLine="0" w:firstLineChars="0"/>
      <w:textAlignment w:val="baseline"/>
    </w:pPr>
    <w:rPr>
      <w:rFonts w:ascii="黑体" w:hAnsi="宋体" w:eastAsia="黑体" w:cs="Times New Roman"/>
      <w:bCs w:val="0"/>
      <w:snapToGrid w:val="0"/>
      <w:szCs w:val="22"/>
      <w:shd w:val="clear" w:color="auto" w:fill="FFFFFF"/>
    </w:rPr>
  </w:style>
  <w:style w:type="paragraph" w:customStyle="1" w:styleId="1250">
    <w:name w:val="Char1 Char Char Char Char Char Char1 Char Char Char1"/>
    <w:basedOn w:val="1"/>
    <w:autoRedefine/>
    <w:qFormat/>
    <w:uiPriority w:val="0"/>
    <w:rPr>
      <w:rFonts w:hAnsi="宋体" w:cs="宋体"/>
      <w:szCs w:val="24"/>
    </w:rPr>
  </w:style>
  <w:style w:type="paragraph" w:customStyle="1" w:styleId="1251">
    <w:name w:val="应答文本 Char Char Char Char"/>
    <w:basedOn w:val="1"/>
    <w:autoRedefine/>
    <w:qFormat/>
    <w:uiPriority w:val="0"/>
    <w:pPr>
      <w:adjustRightInd w:val="0"/>
      <w:spacing w:afterLines="50" w:line="320" w:lineRule="exact"/>
      <w:ind w:left="300" w:leftChars="300"/>
      <w:jc w:val="left"/>
    </w:pPr>
    <w:rPr>
      <w:rFonts w:ascii="Arial" w:hAnsi="Arial" w:eastAsia="Calibri" w:cs="Times New Roman"/>
      <w:spacing w:val="10"/>
      <w:kern w:val="0"/>
      <w:sz w:val="21"/>
      <w:szCs w:val="20"/>
    </w:rPr>
  </w:style>
  <w:style w:type="paragraph" w:customStyle="1" w:styleId="1252">
    <w:name w:val="z-Bottom of Form"/>
    <w:next w:val="1"/>
    <w:autoRedefine/>
    <w:qFormat/>
    <w:uiPriority w:val="0"/>
    <w:pPr>
      <w:widowControl w:val="0"/>
      <w:pBdr>
        <w:top w:val="double" w:color="000000" w:sz="2" w:space="0"/>
      </w:pBdr>
      <w:autoSpaceDE w:val="0"/>
      <w:autoSpaceDN w:val="0"/>
      <w:adjustRightInd w:val="0"/>
      <w:jc w:val="center"/>
    </w:pPr>
    <w:rPr>
      <w:rFonts w:ascii="Arial" w:hAnsi="Arial" w:eastAsia="宋体" w:cs="Times New Roman"/>
      <w:vanish/>
      <w:kern w:val="0"/>
      <w:sz w:val="16"/>
      <w:szCs w:val="20"/>
      <w:lang w:val="en-US" w:eastAsia="zh-CN" w:bidi="ar-SA"/>
    </w:rPr>
  </w:style>
  <w:style w:type="paragraph" w:customStyle="1" w:styleId="1253">
    <w:name w:val="方案标题2"/>
    <w:next w:val="1"/>
    <w:autoRedefine/>
    <w:semiHidden/>
    <w:qFormat/>
    <w:uiPriority w:val="0"/>
    <w:pPr>
      <w:keepNext/>
      <w:widowControl w:val="0"/>
      <w:adjustRightInd w:val="0"/>
      <w:snapToGrid w:val="0"/>
      <w:spacing w:beforeLines="50" w:line="440" w:lineRule="exact"/>
      <w:outlineLvl w:val="1"/>
    </w:pPr>
    <w:rPr>
      <w:rFonts w:ascii="Calibri" w:hAnsi="Calibri" w:eastAsia="Tahoma" w:cs="Times New Roman"/>
      <w:b/>
      <w:kern w:val="0"/>
      <w:sz w:val="28"/>
      <w:szCs w:val="20"/>
      <w:lang w:val="en-US" w:eastAsia="zh-CN" w:bidi="ar-SA"/>
    </w:rPr>
  </w:style>
  <w:style w:type="paragraph" w:customStyle="1" w:styleId="1254">
    <w:name w:val="样式 标题 3 + 两端对齐 左侧:  0.14 厘米"/>
    <w:basedOn w:val="4"/>
    <w:autoRedefine/>
    <w:qFormat/>
    <w:uiPriority w:val="0"/>
    <w:pPr>
      <w:keepLines w:val="0"/>
      <w:tabs>
        <w:tab w:val="left" w:pos="1080"/>
      </w:tabs>
      <w:overflowPunct w:val="0"/>
      <w:topLinePunct/>
      <w:autoSpaceDE w:val="0"/>
      <w:autoSpaceDN w:val="0"/>
      <w:adjustRightInd w:val="0"/>
      <w:snapToGrid w:val="0"/>
      <w:ind w:left="80" w:firstLine="0" w:firstLineChars="0"/>
      <w:textAlignment w:val="baseline"/>
    </w:pPr>
    <w:rPr>
      <w:rFonts w:ascii="Arial" w:hAnsi="Arial" w:eastAsia="黑体" w:cs="Arial"/>
      <w:snapToGrid w:val="0"/>
      <w:color w:val="000000"/>
      <w:spacing w:val="10"/>
      <w:kern w:val="0"/>
      <w:szCs w:val="24"/>
    </w:rPr>
  </w:style>
  <w:style w:type="paragraph" w:customStyle="1" w:styleId="1255">
    <w:name w:val="xl10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kern w:val="0"/>
      <w:sz w:val="20"/>
      <w:szCs w:val="20"/>
    </w:rPr>
  </w:style>
  <w:style w:type="paragraph" w:customStyle="1" w:styleId="1256">
    <w:name w:val="Char Char Char2 Char1"/>
    <w:basedOn w:val="1"/>
    <w:autoRedefine/>
    <w:qFormat/>
    <w:uiPriority w:val="0"/>
    <w:pPr>
      <w:adjustRightInd w:val="0"/>
      <w:ind w:firstLine="0" w:firstLineChars="0"/>
    </w:pPr>
    <w:rPr>
      <w:rFonts w:cs="Times New Roman"/>
      <w:b/>
      <w:spacing w:val="10"/>
      <w:w w:val="95"/>
      <w:kern w:val="0"/>
      <w:szCs w:val="24"/>
    </w:rPr>
  </w:style>
  <w:style w:type="paragraph" w:customStyle="1" w:styleId="1257">
    <w:name w:val="标书列表1"/>
    <w:basedOn w:val="1"/>
    <w:autoRedefine/>
    <w:qFormat/>
    <w:uiPriority w:val="0"/>
    <w:pPr>
      <w:tabs>
        <w:tab w:val="left" w:pos="840"/>
      </w:tabs>
      <w:adjustRightInd w:val="0"/>
      <w:snapToGrid w:val="0"/>
      <w:ind w:left="840" w:hanging="360" w:firstLineChars="0"/>
    </w:pPr>
    <w:rPr>
      <w:rFonts w:ascii="Tms Rmn" w:hAnsi="宋体" w:cs="Times New Roman"/>
      <w:szCs w:val="24"/>
    </w:rPr>
  </w:style>
  <w:style w:type="paragraph" w:customStyle="1" w:styleId="1258">
    <w:name w:val="xl2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00"/>
      <w:kern w:val="0"/>
      <w:sz w:val="20"/>
      <w:szCs w:val="20"/>
    </w:rPr>
  </w:style>
  <w:style w:type="paragraph" w:customStyle="1" w:styleId="1259">
    <w:name w:val="样式 楷体_GB2312 二号 加粗 Char"/>
    <w:basedOn w:val="2"/>
    <w:autoRedefine/>
    <w:qFormat/>
    <w:uiPriority w:val="0"/>
    <w:pPr>
      <w:keepLines w:val="0"/>
      <w:tabs>
        <w:tab w:val="left" w:pos="570"/>
      </w:tabs>
      <w:adjustRightInd w:val="0"/>
      <w:snapToGrid w:val="0"/>
      <w:spacing w:line="320" w:lineRule="exact"/>
      <w:jc w:val="center"/>
      <w:textAlignment w:val="baseline"/>
    </w:pPr>
    <w:rPr>
      <w:rFonts w:ascii="楷体_GB2312" w:hAnsi="Arial" w:eastAsia="楷体_GB2312" w:cs="Arial"/>
      <w:bCs w:val="0"/>
      <w:snapToGrid w:val="0"/>
      <w:kern w:val="2"/>
      <w:sz w:val="44"/>
      <w:szCs w:val="24"/>
    </w:rPr>
  </w:style>
  <w:style w:type="paragraph" w:customStyle="1" w:styleId="1260">
    <w:name w:val="技术标题2"/>
    <w:basedOn w:val="1"/>
    <w:autoRedefine/>
    <w:qFormat/>
    <w:uiPriority w:val="0"/>
    <w:pPr>
      <w:keepNext/>
      <w:keepLines/>
      <w:adjustRightInd w:val="0"/>
      <w:snapToGrid w:val="0"/>
      <w:spacing w:beforeLines="150" w:afterLines="50" w:line="240" w:lineRule="auto"/>
      <w:ind w:firstLine="0" w:firstLineChars="0"/>
      <w:outlineLvl w:val="3"/>
    </w:pPr>
    <w:rPr>
      <w:rFonts w:ascii="Arial" w:hAnsi="Arial" w:cs="Times New Roman"/>
      <w:b/>
      <w:bCs/>
      <w:color w:val="000000"/>
      <w:sz w:val="32"/>
      <w:szCs w:val="28"/>
    </w:rPr>
  </w:style>
  <w:style w:type="paragraph" w:customStyle="1" w:styleId="1261">
    <w:name w:val="xl10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262">
    <w:name w:val="样式3-11"/>
    <w:basedOn w:val="1"/>
    <w:autoRedefine/>
    <w:semiHidden/>
    <w:qFormat/>
    <w:uiPriority w:val="0"/>
    <w:pPr>
      <w:keepNext/>
      <w:numPr>
        <w:ilvl w:val="0"/>
        <w:numId w:val="73"/>
      </w:numPr>
      <w:ind w:firstLine="200"/>
      <w:jc w:val="left"/>
      <w:outlineLvl w:val="2"/>
    </w:pPr>
    <w:rPr>
      <w:rFonts w:ascii="Courier New" w:hAnsi="宋体" w:eastAsia="Courier New" w:cs="Times New Roman"/>
      <w:b/>
      <w:kern w:val="28"/>
      <w:sz w:val="28"/>
      <w:szCs w:val="32"/>
    </w:rPr>
  </w:style>
  <w:style w:type="paragraph" w:customStyle="1" w:styleId="1263">
    <w:name w:val="Char Char Char Char1 Char Char Char Char Char Char Char Char1"/>
    <w:basedOn w:val="1"/>
    <w:autoRedefine/>
    <w:qFormat/>
    <w:uiPriority w:val="0"/>
    <w:pPr>
      <w:spacing w:line="240" w:lineRule="auto"/>
      <w:ind w:firstLine="0" w:firstLineChars="0"/>
    </w:pPr>
    <w:rPr>
      <w:rFonts w:eastAsia="Courier New" w:cs="Times New Roman"/>
      <w:b/>
      <w:szCs w:val="20"/>
    </w:rPr>
  </w:style>
  <w:style w:type="paragraph" w:customStyle="1" w:styleId="1264">
    <w:name w:val="标题92"/>
    <w:basedOn w:val="1"/>
    <w:autoRedefine/>
    <w:qFormat/>
    <w:uiPriority w:val="0"/>
    <w:pPr>
      <w:adjustRightInd w:val="0"/>
      <w:snapToGrid w:val="0"/>
      <w:ind w:firstLine="0" w:firstLineChars="0"/>
      <w:jc w:val="left"/>
      <w:textAlignment w:val="baseline"/>
      <w:outlineLvl w:val="1"/>
    </w:pPr>
    <w:rPr>
      <w:rFonts w:hAnsi="宋体" w:cs="Times New Roman"/>
      <w:b/>
      <w:snapToGrid w:val="0"/>
      <w:kern w:val="11"/>
      <w:szCs w:val="21"/>
    </w:rPr>
  </w:style>
  <w:style w:type="paragraph" w:customStyle="1" w:styleId="1265">
    <w:name w:val="xl10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b/>
      <w:bCs/>
      <w:kern w:val="0"/>
      <w:sz w:val="20"/>
      <w:szCs w:val="20"/>
    </w:rPr>
  </w:style>
  <w:style w:type="paragraph" w:customStyle="1" w:styleId="1266">
    <w:name w:val="表格"/>
    <w:basedOn w:val="21"/>
    <w:next w:val="21"/>
    <w:autoRedefine/>
    <w:qFormat/>
    <w:uiPriority w:val="0"/>
    <w:pPr>
      <w:ind w:firstLine="0" w:firstLineChars="0"/>
      <w:jc w:val="center"/>
    </w:pPr>
    <w:rPr>
      <w:szCs w:val="20"/>
    </w:rPr>
  </w:style>
  <w:style w:type="paragraph" w:customStyle="1" w:styleId="1267">
    <w:name w:val="xl1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kern w:val="0"/>
      <w:sz w:val="20"/>
      <w:szCs w:val="20"/>
    </w:rPr>
  </w:style>
  <w:style w:type="paragraph" w:customStyle="1" w:styleId="1268">
    <w:name w:val="沈阳 款，1."/>
    <w:autoRedefine/>
    <w:semiHidden/>
    <w:qFormat/>
    <w:uiPriority w:val="0"/>
    <w:pPr>
      <w:keepNext/>
      <w:tabs>
        <w:tab w:val="left" w:pos="1680"/>
      </w:tabs>
      <w:adjustRightInd w:val="0"/>
      <w:ind w:left="1680" w:hanging="420"/>
      <w:jc w:val="both"/>
      <w:outlineLvl w:val="3"/>
    </w:pPr>
    <w:rPr>
      <w:rFonts w:ascii="Calibri" w:hAnsi="Calibri" w:eastAsia="Calibri" w:cs="Times New Roman"/>
      <w:iCs/>
      <w:kern w:val="2"/>
      <w:sz w:val="28"/>
      <w:szCs w:val="28"/>
      <w:lang w:val="en-US" w:eastAsia="zh-CN" w:bidi="ar-SA"/>
    </w:rPr>
  </w:style>
  <w:style w:type="paragraph" w:customStyle="1" w:styleId="1269">
    <w:name w:val="intel1"/>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1270">
    <w:name w:val="rr"/>
    <w:basedOn w:val="1"/>
    <w:autoRedefine/>
    <w:qFormat/>
    <w:uiPriority w:val="0"/>
    <w:pPr>
      <w:widowControl/>
      <w:spacing w:before="100" w:beforeAutospacing="1" w:after="100" w:afterAutospacing="1" w:line="240" w:lineRule="auto"/>
      <w:ind w:firstLine="0" w:firstLineChars="0"/>
      <w:jc w:val="left"/>
    </w:pPr>
    <w:rPr>
      <w:rFonts w:hint="eastAsia" w:hAnsi="宋体" w:cs="Times New Roman"/>
      <w:kern w:val="0"/>
      <w:sz w:val="21"/>
      <w:szCs w:val="21"/>
    </w:rPr>
  </w:style>
  <w:style w:type="paragraph" w:customStyle="1" w:styleId="1271">
    <w:name w:val="正文2"/>
    <w:basedOn w:val="1"/>
    <w:autoRedefine/>
    <w:qFormat/>
    <w:uiPriority w:val="0"/>
    <w:pPr>
      <w:ind w:firstLine="0" w:firstLineChars="0"/>
    </w:pPr>
    <w:rPr>
      <w:rFonts w:ascii="Calibri" w:hAnsi="Calibri" w:eastAsia="Calibri" w:cs="Times New Roman"/>
      <w:sz w:val="28"/>
      <w:szCs w:val="24"/>
    </w:rPr>
  </w:style>
  <w:style w:type="paragraph" w:customStyle="1" w:styleId="1272">
    <w:name w:val="正文编号●"/>
    <w:basedOn w:val="1"/>
    <w:autoRedefine/>
    <w:semiHidden/>
    <w:qFormat/>
    <w:uiPriority w:val="0"/>
    <w:pPr>
      <w:tabs>
        <w:tab w:val="left" w:leader="dot" w:pos="1701"/>
        <w:tab w:val="left" w:pos="2951"/>
        <w:tab w:val="left" w:pos="9072"/>
      </w:tabs>
      <w:snapToGrid w:val="0"/>
      <w:spacing w:after="60" w:line="360" w:lineRule="atLeast"/>
      <w:ind w:left="2951" w:hanging="360" w:firstLineChars="0"/>
    </w:pPr>
    <w:rPr>
      <w:rFonts w:ascii="Arial" w:hAnsi="Arial" w:eastAsia="Courier New" w:cs="Arial"/>
      <w:kern w:val="21"/>
      <w:sz w:val="20"/>
      <w:szCs w:val="21"/>
    </w:rPr>
  </w:style>
  <w:style w:type="paragraph" w:customStyle="1" w:styleId="1273">
    <w:name w:val="五号线1.1"/>
    <w:autoRedefine/>
    <w:qFormat/>
    <w:uiPriority w:val="0"/>
    <w:pPr>
      <w:numPr>
        <w:ilvl w:val="1"/>
        <w:numId w:val="42"/>
      </w:numPr>
      <w:spacing w:before="120" w:after="120" w:line="500" w:lineRule="exact"/>
      <w:jc w:val="center"/>
      <w:outlineLvl w:val="1"/>
    </w:pPr>
    <w:rPr>
      <w:rFonts w:ascii="宋体" w:hAnsi="Calibri" w:eastAsia="宋体" w:cs="Times New Roman"/>
      <w:b/>
      <w:spacing w:val="6"/>
      <w:w w:val="95"/>
      <w:kern w:val="0"/>
      <w:sz w:val="30"/>
      <w:szCs w:val="20"/>
      <w:lang w:val="en-US" w:eastAsia="zh-CN" w:bidi="ar-SA"/>
    </w:rPr>
  </w:style>
  <w:style w:type="paragraph" w:customStyle="1" w:styleId="1274">
    <w:name w:val="xl7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275">
    <w:name w:val="xl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1276">
    <w:name w:val="默认段落字体 Para Char Char Char Char Char Char Char Char Char Char Char Char Char"/>
    <w:basedOn w:val="1"/>
    <w:autoRedefine/>
    <w:qFormat/>
    <w:uiPriority w:val="0"/>
    <w:pPr>
      <w:spacing w:line="240" w:lineRule="auto"/>
      <w:ind w:firstLine="0" w:firstLineChars="0"/>
    </w:pPr>
    <w:rPr>
      <w:rFonts w:ascii="Calibri" w:hAnsi="Calibri" w:cs="Times New Roman"/>
      <w:sz w:val="21"/>
      <w:szCs w:val="20"/>
    </w:rPr>
  </w:style>
  <w:style w:type="paragraph" w:customStyle="1" w:styleId="1277">
    <w:name w:val="第二级 节"/>
    <w:basedOn w:val="1"/>
    <w:autoRedefine/>
    <w:qFormat/>
    <w:uiPriority w:val="0"/>
    <w:pPr>
      <w:spacing w:line="500" w:lineRule="exact"/>
      <w:ind w:firstLine="0" w:firstLineChars="0"/>
      <w:jc w:val="center"/>
    </w:pPr>
    <w:rPr>
      <w:rFonts w:ascii="Tahoma" w:hAnsi="Calibri" w:eastAsia="Tahoma" w:cs="Times New Roman"/>
      <w:sz w:val="32"/>
      <w:szCs w:val="24"/>
    </w:rPr>
  </w:style>
  <w:style w:type="paragraph" w:customStyle="1" w:styleId="1278">
    <w:name w:val="xl1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0000"/>
      <w:kern w:val="0"/>
      <w:sz w:val="20"/>
      <w:szCs w:val="20"/>
    </w:rPr>
  </w:style>
  <w:style w:type="paragraph" w:customStyle="1" w:styleId="1279">
    <w:name w:val="xl66"/>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280">
    <w:name w:val="font38"/>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281">
    <w:name w:val="CellBodyItalic"/>
    <w:basedOn w:val="1"/>
    <w:autoRedefine/>
    <w:semiHidden/>
    <w:qFormat/>
    <w:uiPriority w:val="0"/>
    <w:pPr>
      <w:widowControl/>
      <w:overflowPunct w:val="0"/>
      <w:autoSpaceDE w:val="0"/>
      <w:autoSpaceDN w:val="0"/>
      <w:adjustRightInd w:val="0"/>
      <w:spacing w:before="60" w:after="60" w:line="240" w:lineRule="auto"/>
      <w:ind w:firstLine="540" w:firstLineChars="0"/>
      <w:jc w:val="left"/>
      <w:textAlignment w:val="baseline"/>
    </w:pPr>
    <w:rPr>
      <w:rFonts w:ascii="Arial" w:hAnsi="Arial" w:eastAsia="Courier New" w:cs="Arial"/>
      <w:i/>
      <w:iCs/>
      <w:color w:val="000000"/>
      <w:kern w:val="0"/>
      <w:szCs w:val="21"/>
    </w:rPr>
  </w:style>
  <w:style w:type="paragraph" w:customStyle="1" w:styleId="1282">
    <w:name w:val="简单回函地址"/>
    <w:basedOn w:val="1"/>
    <w:autoRedefine/>
    <w:qFormat/>
    <w:uiPriority w:val="0"/>
    <w:pPr>
      <w:adjustRightInd w:val="0"/>
      <w:snapToGrid w:val="0"/>
      <w:ind w:firstLine="0" w:firstLineChars="0"/>
      <w:textAlignment w:val="baseline"/>
    </w:pPr>
    <w:rPr>
      <w:rFonts w:hAnsi="宋体" w:cs="Times New Roman"/>
      <w:snapToGrid w:val="0"/>
      <w:kern w:val="11"/>
      <w:sz w:val="21"/>
      <w:szCs w:val="21"/>
    </w:rPr>
  </w:style>
  <w:style w:type="paragraph" w:customStyle="1" w:styleId="1283">
    <w:name w:val="样式14"/>
    <w:basedOn w:val="1"/>
    <w:autoRedefine/>
    <w:qFormat/>
    <w:uiPriority w:val="0"/>
    <w:pPr>
      <w:keepNext/>
      <w:numPr>
        <w:ilvl w:val="0"/>
        <w:numId w:val="74"/>
      </w:numPr>
      <w:ind w:firstLine="0" w:firstLineChars="0"/>
      <w:jc w:val="center"/>
    </w:pPr>
    <w:rPr>
      <w:rFonts w:ascii="Tahoma" w:hAnsi="Calibri" w:eastAsia="Courier New" w:cs="Times New Roman"/>
      <w:b/>
      <w:bCs/>
      <w:kern w:val="28"/>
      <w:sz w:val="28"/>
      <w:szCs w:val="20"/>
    </w:rPr>
  </w:style>
  <w:style w:type="paragraph" w:customStyle="1" w:styleId="1284">
    <w:name w:val="TM"/>
    <w:autoRedefine/>
    <w:qFormat/>
    <w:uiPriority w:val="0"/>
    <w:pPr>
      <w:tabs>
        <w:tab w:val="left" w:pos="576"/>
        <w:tab w:val="left" w:pos="720"/>
        <w:tab w:val="left" w:pos="864"/>
        <w:tab w:val="left" w:pos="1008"/>
        <w:tab w:val="left" w:pos="1152"/>
        <w:tab w:val="left" w:pos="1296"/>
        <w:tab w:val="right" w:leader="dot" w:pos="9648"/>
      </w:tabs>
    </w:pPr>
    <w:rPr>
      <w:rFonts w:ascii="Arial" w:hAnsi="Arial" w:eastAsia="宋体" w:cs="Times New Roman"/>
      <w:kern w:val="0"/>
      <w:sz w:val="22"/>
      <w:szCs w:val="20"/>
      <w:lang w:val="fr-FR" w:eastAsia="en-US" w:bidi="ar-SA"/>
    </w:rPr>
  </w:style>
  <w:style w:type="paragraph" w:customStyle="1" w:styleId="1285">
    <w:name w:val="标题4111"/>
    <w:basedOn w:val="5"/>
    <w:autoRedefine/>
    <w:semiHidden/>
    <w:qFormat/>
    <w:uiPriority w:val="0"/>
    <w:pPr>
      <w:keepNext/>
      <w:tabs>
        <w:tab w:val="left" w:pos="639"/>
        <w:tab w:val="left" w:pos="1680"/>
      </w:tabs>
      <w:autoSpaceDE/>
      <w:autoSpaceDN/>
      <w:jc w:val="left"/>
    </w:pPr>
    <w:rPr>
      <w:rFonts w:hAnsi="宋体"/>
      <w:b w:val="0"/>
      <w:color w:val="000000"/>
      <w:sz w:val="28"/>
      <w:szCs w:val="21"/>
    </w:rPr>
  </w:style>
  <w:style w:type="paragraph" w:customStyle="1" w:styleId="1286">
    <w:name w:val="样式 首行缩进:  0 字符"/>
    <w:basedOn w:val="1"/>
    <w:autoRedefine/>
    <w:qFormat/>
    <w:uiPriority w:val="0"/>
    <w:pPr>
      <w:adjustRightInd w:val="0"/>
      <w:snapToGrid w:val="0"/>
      <w:spacing w:line="400" w:lineRule="exact"/>
      <w:ind w:firstLine="0" w:firstLineChars="0"/>
      <w:jc w:val="left"/>
      <w:textAlignment w:val="baseline"/>
    </w:pPr>
    <w:rPr>
      <w:rFonts w:hAnsi="宋体" w:cs="宋体"/>
      <w:snapToGrid w:val="0"/>
      <w:kern w:val="11"/>
      <w:sz w:val="21"/>
      <w:szCs w:val="20"/>
    </w:rPr>
  </w:style>
  <w:style w:type="paragraph" w:customStyle="1" w:styleId="1287">
    <w:name w:val="font28"/>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1288">
    <w:name w:val="Report Level 4"/>
    <w:basedOn w:val="875"/>
    <w:next w:val="455"/>
    <w:autoRedefine/>
    <w:qFormat/>
    <w:uiPriority w:val="0"/>
    <w:pPr>
      <w:tabs>
        <w:tab w:val="left" w:pos="720"/>
        <w:tab w:val="left" w:pos="1680"/>
        <w:tab w:val="clear" w:pos="1260"/>
        <w:tab w:val="clear" w:pos="2160"/>
      </w:tabs>
      <w:ind w:left="720" w:hanging="720"/>
      <w:outlineLvl w:val="3"/>
    </w:pPr>
    <w:rPr>
      <w:rFonts w:ascii="Times New Roman" w:hAnsi="Times New Roman"/>
    </w:rPr>
  </w:style>
  <w:style w:type="paragraph" w:customStyle="1" w:styleId="1289">
    <w:name w:val="样式 宋体 小四 段前: 7.8 磅 行距: 1.5 倍行距"/>
    <w:basedOn w:val="1"/>
    <w:autoRedefine/>
    <w:qFormat/>
    <w:uiPriority w:val="0"/>
    <w:pPr>
      <w:spacing w:line="480" w:lineRule="exact"/>
    </w:pPr>
    <w:rPr>
      <w:rFonts w:hAnsi="宋体" w:cs="宋体"/>
      <w:szCs w:val="20"/>
    </w:rPr>
  </w:style>
  <w:style w:type="paragraph" w:customStyle="1" w:styleId="1290">
    <w:name w:val="样式 样式 样式 宋体 小四 左侧:  1.85 厘米 段前: 11.15 磅 段后: 11.15 磅 + 图案: 清除 (白色..."/>
    <w:basedOn w:val="1291"/>
    <w:autoRedefine/>
    <w:qFormat/>
    <w:uiPriority w:val="0"/>
    <w:pPr>
      <w:spacing w:before="156" w:beforeLines="50" w:after="156" w:afterLines="50"/>
      <w:ind w:left="318"/>
    </w:pPr>
    <w:rPr>
      <w:szCs w:val="20"/>
    </w:rPr>
  </w:style>
  <w:style w:type="paragraph" w:customStyle="1" w:styleId="1291">
    <w:name w:val="样式 样式 宋体 小四 左侧:  1.85 厘米 段前: 11.15 磅 段后: 11.15 磅 + 图案: 清除 (白色)"/>
    <w:basedOn w:val="1"/>
    <w:autoRedefine/>
    <w:qFormat/>
    <w:uiPriority w:val="0"/>
    <w:pPr>
      <w:adjustRightInd w:val="0"/>
      <w:snapToGrid w:val="0"/>
      <w:spacing w:line="320" w:lineRule="exact"/>
      <w:ind w:left="1049" w:firstLine="0" w:firstLineChars="0"/>
      <w:textAlignment w:val="baseline"/>
    </w:pPr>
    <w:rPr>
      <w:rFonts w:hAnsi="宋体" w:cs="Times New Roman"/>
      <w:snapToGrid w:val="0"/>
      <w:kern w:val="11"/>
      <w:szCs w:val="21"/>
      <w:shd w:val="clear" w:color="auto" w:fill="FFFFFF"/>
    </w:rPr>
  </w:style>
  <w:style w:type="paragraph" w:customStyle="1" w:styleId="1292">
    <w:name w:val="字元 字元 Char Char Char 字元 字元"/>
    <w:basedOn w:val="26"/>
    <w:autoRedefine/>
    <w:semiHidden/>
    <w:qFormat/>
    <w:uiPriority w:val="0"/>
    <w:pPr>
      <w:adjustRightInd w:val="0"/>
      <w:spacing w:line="436" w:lineRule="exact"/>
      <w:ind w:left="357"/>
      <w:jc w:val="left"/>
      <w:outlineLvl w:val="3"/>
    </w:pPr>
    <w:rPr>
      <w:b/>
      <w:kern w:val="0"/>
      <w:sz w:val="24"/>
      <w:shd w:val="clear" w:color="auto" w:fill="auto"/>
    </w:rPr>
  </w:style>
  <w:style w:type="paragraph" w:customStyle="1" w:styleId="1293">
    <w:name w:val="样式 正文首行缩进正文首行缩进 1 Char正文首行缩进 Char + 红色 首行缩进:  2 字符"/>
    <w:basedOn w:val="86"/>
    <w:autoRedefine/>
    <w:qFormat/>
    <w:uiPriority w:val="0"/>
    <w:pPr>
      <w:widowControl w:val="0"/>
      <w:tabs>
        <w:tab w:val="left" w:pos="2213"/>
      </w:tabs>
      <w:spacing w:before="0" w:after="0" w:line="400" w:lineRule="exact"/>
      <w:ind w:firstLine="480" w:firstLineChars="200"/>
    </w:pPr>
    <w:rPr>
      <w:rFonts w:ascii="宋体" w:hAnsi="宋体"/>
      <w:kern w:val="24"/>
      <w:sz w:val="24"/>
      <w:szCs w:val="20"/>
      <w:lang w:val="en-US" w:eastAsia="zh-CN"/>
    </w:rPr>
  </w:style>
  <w:style w:type="paragraph" w:customStyle="1" w:styleId="1294">
    <w:name w:val="Char Char Char Char Char1"/>
    <w:basedOn w:val="1"/>
    <w:autoRedefine/>
    <w:semiHidden/>
    <w:qFormat/>
    <w:uiPriority w:val="0"/>
    <w:pPr>
      <w:spacing w:line="240" w:lineRule="auto"/>
      <w:ind w:firstLine="0" w:firstLineChars="0"/>
    </w:pPr>
    <w:rPr>
      <w:rFonts w:cs="Courier New"/>
      <w:szCs w:val="20"/>
    </w:rPr>
  </w:style>
  <w:style w:type="paragraph" w:customStyle="1" w:styleId="1295">
    <w:name w:val="项目符号1"/>
    <w:basedOn w:val="1"/>
    <w:autoRedefine/>
    <w:qFormat/>
    <w:uiPriority w:val="0"/>
    <w:pPr>
      <w:tabs>
        <w:tab w:val="left" w:pos="435"/>
        <w:tab w:val="left" w:pos="2805"/>
      </w:tabs>
      <w:overflowPunct w:val="0"/>
      <w:adjustRightInd w:val="0"/>
      <w:snapToGrid w:val="0"/>
      <w:spacing w:before="120"/>
      <w:ind w:left="435" w:hanging="435" w:firstLineChars="0"/>
    </w:pPr>
    <w:rPr>
      <w:rFonts w:hAnsi="Calibri" w:cs="Times New Roman"/>
      <w:snapToGrid w:val="0"/>
      <w:kern w:val="0"/>
      <w:sz w:val="21"/>
      <w:szCs w:val="20"/>
    </w:rPr>
  </w:style>
  <w:style w:type="paragraph" w:customStyle="1" w:styleId="1296">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hAnsi="宋体" w:cs="Times New Roman"/>
      <w:kern w:val="0"/>
      <w:sz w:val="20"/>
      <w:szCs w:val="20"/>
    </w:rPr>
  </w:style>
  <w:style w:type="paragraph" w:customStyle="1" w:styleId="1297">
    <w:name w:val="xl77"/>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298">
    <w:name w:val="msolistparagraph"/>
    <w:basedOn w:val="1"/>
    <w:autoRedefine/>
    <w:qFormat/>
    <w:uiPriority w:val="0"/>
    <w:pPr>
      <w:widowControl/>
      <w:spacing w:line="240" w:lineRule="auto"/>
      <w:ind w:firstLine="420" w:firstLineChars="0"/>
      <w:jc w:val="left"/>
    </w:pPr>
    <w:rPr>
      <w:rFonts w:hAnsi="宋体" w:cs="Times New Roman"/>
      <w:kern w:val="0"/>
      <w:szCs w:val="20"/>
    </w:rPr>
  </w:style>
  <w:style w:type="paragraph" w:customStyle="1" w:styleId="1299">
    <w:name w:val="xl41"/>
    <w:basedOn w:val="1"/>
    <w:autoRedefine/>
    <w:qFormat/>
    <w:uiPriority w:val="0"/>
    <w:pPr>
      <w:widowControl/>
      <w:pBdr>
        <w:top w:val="single" w:color="auto" w:sz="8"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1300">
    <w:name w:val="样式 标题 4 + 段前: 0.5 行 段后: 0.5 行"/>
    <w:basedOn w:val="5"/>
    <w:next w:val="5"/>
    <w:autoRedefine/>
    <w:qFormat/>
    <w:uiPriority w:val="0"/>
    <w:pPr>
      <w:tabs>
        <w:tab w:val="left" w:pos="2100"/>
      </w:tabs>
      <w:autoSpaceDE/>
      <w:autoSpaceDN/>
      <w:snapToGrid/>
      <w:spacing w:before="280" w:beforeLines="50" w:after="290" w:afterLines="50" w:line="377" w:lineRule="auto"/>
      <w:ind w:left="2100" w:hanging="420"/>
    </w:pPr>
    <w:rPr>
      <w:rFonts w:ascii="Arial" w:hAnsi="Arial" w:cs="宋体"/>
      <w:b w:val="0"/>
      <w:kern w:val="2"/>
      <w:szCs w:val="20"/>
    </w:rPr>
  </w:style>
  <w:style w:type="paragraph" w:customStyle="1" w:styleId="1301">
    <w:name w:val="xl2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Times New Roman"/>
      <w:color w:val="808000"/>
      <w:kern w:val="0"/>
      <w:sz w:val="20"/>
      <w:szCs w:val="20"/>
    </w:rPr>
  </w:style>
  <w:style w:type="paragraph" w:customStyle="1" w:styleId="1302">
    <w:name w:val="l9标题7"/>
    <w:basedOn w:val="1303"/>
    <w:autoRedefine/>
    <w:qFormat/>
    <w:uiPriority w:val="0"/>
  </w:style>
  <w:style w:type="paragraph" w:customStyle="1" w:styleId="1303">
    <w:name w:val="l9标题6"/>
    <w:basedOn w:val="1"/>
    <w:autoRedefine/>
    <w:qFormat/>
    <w:uiPriority w:val="0"/>
    <w:pPr>
      <w:adjustRightInd w:val="0"/>
      <w:snapToGrid w:val="0"/>
      <w:spacing w:line="480" w:lineRule="exact"/>
      <w:ind w:firstLine="0" w:firstLineChars="0"/>
      <w:jc w:val="center"/>
      <w:textAlignment w:val="baseline"/>
    </w:pPr>
    <w:rPr>
      <w:rFonts w:hAnsi="宋体" w:cs="Times New Roman"/>
      <w:bCs/>
      <w:snapToGrid w:val="0"/>
      <w:kern w:val="11"/>
      <w:szCs w:val="21"/>
    </w:rPr>
  </w:style>
  <w:style w:type="paragraph" w:customStyle="1" w:styleId="1304">
    <w:name w:val="ST20_17"/>
    <w:basedOn w:val="5"/>
    <w:autoRedefine/>
    <w:qFormat/>
    <w:uiPriority w:val="0"/>
    <w:pPr>
      <w:keepNext/>
      <w:keepLines/>
      <w:spacing w:line="240" w:lineRule="atLeast"/>
      <w:textAlignment w:val="baseline"/>
      <w:outlineLvl w:val="9"/>
    </w:pPr>
    <w:rPr>
      <w:rFonts w:hAnsi="Tms Rmn"/>
      <w:b w:val="0"/>
      <w:snapToGrid w:val="0"/>
      <w:szCs w:val="20"/>
    </w:rPr>
  </w:style>
  <w:style w:type="paragraph" w:customStyle="1" w:styleId="1305">
    <w:name w:val="xl1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color w:val="FF0000"/>
      <w:kern w:val="0"/>
      <w:sz w:val="20"/>
      <w:szCs w:val="20"/>
    </w:rPr>
  </w:style>
  <w:style w:type="paragraph" w:customStyle="1" w:styleId="1306">
    <w:name w:val="Body2a"/>
    <w:basedOn w:val="1"/>
    <w:next w:val="1"/>
    <w:autoRedefine/>
    <w:qFormat/>
    <w:uiPriority w:val="0"/>
    <w:pPr>
      <w:keepNext/>
      <w:widowControl/>
      <w:numPr>
        <w:ilvl w:val="0"/>
        <w:numId w:val="75"/>
      </w:numPr>
      <w:tabs>
        <w:tab w:val="left" w:pos="2592"/>
      </w:tabs>
      <w:spacing w:line="240" w:lineRule="auto"/>
      <w:ind w:left="1152" w:firstLine="0" w:firstLineChars="0"/>
      <w:jc w:val="left"/>
    </w:pPr>
    <w:rPr>
      <w:rFonts w:ascii="Arial" w:hAnsi="Arial" w:eastAsia="Verdana" w:cs="Times New Roman"/>
      <w:kern w:val="0"/>
      <w:szCs w:val="20"/>
      <w:lang w:val="en-GB" w:eastAsia="zh-TW"/>
    </w:rPr>
  </w:style>
  <w:style w:type="paragraph" w:customStyle="1" w:styleId="1307">
    <w:name w:val="招标文件1.1"/>
    <w:autoRedefine/>
    <w:qFormat/>
    <w:uiPriority w:val="0"/>
    <w:pPr>
      <w:numPr>
        <w:ilvl w:val="2"/>
        <w:numId w:val="30"/>
      </w:numPr>
      <w:tabs>
        <w:tab w:val="left" w:pos="630"/>
      </w:tabs>
      <w:spacing w:before="120" w:after="120" w:line="480" w:lineRule="exact"/>
      <w:outlineLvl w:val="2"/>
    </w:pPr>
    <w:rPr>
      <w:rFonts w:ascii="宋体" w:hAnsi="Calibri" w:eastAsia="宋体" w:cs="Times New Roman"/>
      <w:b/>
      <w:spacing w:val="10"/>
      <w:w w:val="95"/>
      <w:kern w:val="0"/>
      <w:sz w:val="24"/>
      <w:szCs w:val="20"/>
      <w:lang w:val="en-US" w:eastAsia="zh-CN" w:bidi="ar-SA"/>
    </w:rPr>
  </w:style>
  <w:style w:type="paragraph" w:customStyle="1" w:styleId="1308">
    <w:name w:val="mtitle"/>
    <w:basedOn w:val="1"/>
    <w:autoRedefine/>
    <w:qFormat/>
    <w:uiPriority w:val="0"/>
    <w:pPr>
      <w:widowControl/>
      <w:spacing w:before="30" w:line="240" w:lineRule="auto"/>
      <w:ind w:firstLine="0" w:firstLineChars="0"/>
      <w:jc w:val="center"/>
    </w:pPr>
    <w:rPr>
      <w:rFonts w:ascii="Arial Narrow" w:hAnsi="宋体" w:eastAsia="Arial Narrow" w:cs="Times New Roman"/>
      <w:color w:val="000000"/>
      <w:kern w:val="0"/>
      <w:sz w:val="44"/>
      <w:szCs w:val="44"/>
    </w:rPr>
  </w:style>
  <w:style w:type="paragraph" w:customStyle="1" w:styleId="1309">
    <w:name w:val="xl2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FF00FF"/>
      <w:kern w:val="0"/>
      <w:sz w:val="20"/>
      <w:szCs w:val="20"/>
    </w:rPr>
  </w:style>
  <w:style w:type="paragraph" w:customStyle="1" w:styleId="1310">
    <w:name w:val="深圳-图示"/>
    <w:basedOn w:val="1"/>
    <w:next w:val="1"/>
    <w:autoRedefine/>
    <w:qFormat/>
    <w:uiPriority w:val="0"/>
    <w:pPr>
      <w:spacing w:afterLines="40"/>
      <w:ind w:firstLine="0" w:firstLineChars="0"/>
      <w:jc w:val="center"/>
    </w:pPr>
    <w:rPr>
      <w:rFonts w:ascii="Palatino" w:hAnsi="Palatino" w:cs="Times New Roman"/>
      <w:b/>
      <w:sz w:val="18"/>
      <w:szCs w:val="24"/>
    </w:rPr>
  </w:style>
  <w:style w:type="paragraph" w:customStyle="1" w:styleId="1311">
    <w:name w:val="_Style 1033"/>
    <w:next w:val="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312">
    <w:name w:val="p17"/>
    <w:basedOn w:val="1"/>
    <w:autoRedefine/>
    <w:qFormat/>
    <w:uiPriority w:val="0"/>
    <w:pPr>
      <w:widowControl/>
      <w:spacing w:line="240" w:lineRule="auto"/>
      <w:ind w:firstLine="0" w:firstLineChars="0"/>
    </w:pPr>
    <w:rPr>
      <w:rFonts w:ascii="Calibri" w:hAnsi="Calibri" w:cs="Times New Roman"/>
      <w:kern w:val="0"/>
      <w:sz w:val="21"/>
      <w:szCs w:val="21"/>
    </w:rPr>
  </w:style>
  <w:style w:type="paragraph" w:customStyle="1" w:styleId="1313">
    <w:name w:val="正文编号（1）"/>
    <w:basedOn w:val="1"/>
    <w:autoRedefine/>
    <w:semiHidden/>
    <w:qFormat/>
    <w:uiPriority w:val="0"/>
    <w:pPr>
      <w:tabs>
        <w:tab w:val="left" w:leader="dot" w:pos="1701"/>
        <w:tab w:val="left" w:pos="9072"/>
      </w:tabs>
      <w:adjustRightInd w:val="0"/>
      <w:snapToGrid w:val="0"/>
      <w:spacing w:before="120" w:after="120" w:line="360" w:lineRule="atLeast"/>
      <w:ind w:left="2342" w:hanging="641" w:firstLineChars="0"/>
    </w:pPr>
    <w:rPr>
      <w:rFonts w:ascii="Calibri" w:hAnsi="Calibri" w:cs="Times New Roman"/>
      <w:kern w:val="21"/>
      <w:sz w:val="21"/>
      <w:szCs w:val="20"/>
    </w:rPr>
  </w:style>
  <w:style w:type="paragraph" w:customStyle="1" w:styleId="1314">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FF00"/>
      <w:kern w:val="0"/>
      <w:sz w:val="20"/>
      <w:szCs w:val="20"/>
    </w:rPr>
  </w:style>
  <w:style w:type="paragraph" w:customStyle="1" w:styleId="1315">
    <w:name w:val="样式 宋体 小四 黑色 左 行距: 1.5 倍行距1"/>
    <w:basedOn w:val="1"/>
    <w:autoRedefine/>
    <w:qFormat/>
    <w:uiPriority w:val="0"/>
    <w:pPr>
      <w:ind w:firstLine="0" w:firstLineChars="0"/>
      <w:jc w:val="left"/>
    </w:pPr>
    <w:rPr>
      <w:rFonts w:hAnsi="宋体" w:cs="宋体"/>
      <w:color w:val="000000"/>
      <w:szCs w:val="20"/>
    </w:rPr>
  </w:style>
  <w:style w:type="paragraph" w:customStyle="1" w:styleId="1316">
    <w:name w:val="Char Char Char Char Char Char Char Char Char Char Char Char Char1"/>
    <w:basedOn w:val="1"/>
    <w:autoRedefine/>
    <w:qFormat/>
    <w:uiPriority w:val="0"/>
    <w:pPr>
      <w:spacing w:line="240" w:lineRule="auto"/>
      <w:ind w:firstLine="0" w:firstLineChars="0"/>
    </w:pPr>
    <w:rPr>
      <w:rFonts w:ascii="Calibri" w:hAnsi="宋体" w:cs="Times New Roman"/>
      <w:spacing w:val="-18"/>
      <w:sz w:val="20"/>
      <w:szCs w:val="24"/>
    </w:rPr>
  </w:style>
  <w:style w:type="paragraph" w:customStyle="1" w:styleId="1317">
    <w:name w:val="Char Char Char Char Char Char1 Char Char Char Char Char Char Char"/>
    <w:basedOn w:val="1"/>
    <w:next w:val="4"/>
    <w:autoRedefine/>
    <w:qFormat/>
    <w:uiPriority w:val="0"/>
    <w:pPr>
      <w:spacing w:line="500" w:lineRule="exact"/>
    </w:pPr>
    <w:rPr>
      <w:rFonts w:ascii="Courier New" w:hAnsi="Arial" w:eastAsia="Courier New" w:cs="Arial"/>
      <w:bCs/>
      <w:sz w:val="32"/>
      <w:szCs w:val="32"/>
    </w:rPr>
  </w:style>
  <w:style w:type="paragraph" w:customStyle="1" w:styleId="1318">
    <w:name w:val="xl63"/>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319">
    <w:name w:val="xl21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FF6600"/>
      <w:kern w:val="0"/>
      <w:sz w:val="20"/>
      <w:szCs w:val="20"/>
    </w:rPr>
  </w:style>
  <w:style w:type="paragraph" w:customStyle="1" w:styleId="1320">
    <w:name w:val="font40"/>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321">
    <w:name w:val="SDH.FOX515T"/>
    <w:basedOn w:val="1118"/>
    <w:next w:val="1"/>
    <w:autoRedefine/>
    <w:semiHidden/>
    <w:qFormat/>
    <w:uiPriority w:val="0"/>
  </w:style>
  <w:style w:type="paragraph" w:customStyle="1" w:styleId="1322">
    <w:name w:val="xl2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00FF"/>
      <w:kern w:val="0"/>
      <w:sz w:val="20"/>
      <w:szCs w:val="20"/>
    </w:rPr>
  </w:style>
  <w:style w:type="paragraph" w:customStyle="1" w:styleId="1323">
    <w:name w:val="Body text 1"/>
    <w:basedOn w:val="793"/>
    <w:autoRedefine/>
    <w:qFormat/>
    <w:uiPriority w:val="0"/>
    <w:pPr>
      <w:tabs>
        <w:tab w:val="left" w:pos="1134"/>
      </w:tabs>
      <w:ind w:hanging="1134"/>
    </w:pPr>
  </w:style>
  <w:style w:type="paragraph" w:customStyle="1" w:styleId="1324">
    <w:name w:val="样式 标题 5 + 自动设置"/>
    <w:basedOn w:val="6"/>
    <w:autoRedefine/>
    <w:qFormat/>
    <w:uiPriority w:val="0"/>
    <w:pPr>
      <w:widowControl w:val="0"/>
      <w:ind w:firstLine="100" w:firstLineChars="100"/>
    </w:pPr>
    <w:rPr>
      <w:rFonts w:ascii="Times New Roman" w:hAnsi="Times New Roman"/>
      <w:b w:val="0"/>
      <w:bCs w:val="0"/>
      <w:kern w:val="2"/>
      <w:sz w:val="21"/>
    </w:rPr>
  </w:style>
  <w:style w:type="paragraph" w:customStyle="1" w:styleId="1325">
    <w:name w:val="三级"/>
    <w:basedOn w:val="1"/>
    <w:autoRedefine/>
    <w:qFormat/>
    <w:uiPriority w:val="0"/>
    <w:pPr>
      <w:tabs>
        <w:tab w:val="left" w:pos="1260"/>
      </w:tabs>
      <w:snapToGrid w:val="0"/>
      <w:spacing w:line="500" w:lineRule="atLeast"/>
      <w:ind w:left="1260" w:hanging="420" w:firstLineChars="0"/>
    </w:pPr>
    <w:rPr>
      <w:rFonts w:ascii="黑体" w:hAnsi="Calibri" w:eastAsia="黑体" w:cs="Times New Roman"/>
      <w:b/>
      <w:sz w:val="28"/>
      <w:szCs w:val="20"/>
    </w:rPr>
  </w:style>
  <w:style w:type="paragraph" w:customStyle="1" w:styleId="1326">
    <w:name w:val="xl55"/>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Calibri" w:hAnsi="Calibri" w:cs="Times New Roman"/>
      <w:kern w:val="0"/>
      <w:sz w:val="20"/>
      <w:szCs w:val="20"/>
    </w:rPr>
  </w:style>
  <w:style w:type="paragraph" w:customStyle="1" w:styleId="1327">
    <w:name w:val="样式35"/>
    <w:basedOn w:val="21"/>
    <w:autoRedefine/>
    <w:qFormat/>
    <w:uiPriority w:val="0"/>
    <w:pPr>
      <w:numPr>
        <w:ilvl w:val="0"/>
        <w:numId w:val="76"/>
      </w:numPr>
      <w:tabs>
        <w:tab w:val="left" w:pos="450"/>
      </w:tabs>
      <w:autoSpaceDE w:val="0"/>
      <w:autoSpaceDN w:val="0"/>
      <w:adjustRightInd w:val="0"/>
      <w:spacing w:afterLines="50" w:line="360" w:lineRule="exact"/>
      <w:ind w:firstLine="0" w:firstLineChars="0"/>
      <w:jc w:val="left"/>
      <w:textAlignment w:val="baseline"/>
    </w:pPr>
    <w:rPr>
      <w:rFonts w:ascii="宋体" w:hAnsi="宋体"/>
      <w:color w:val="000000"/>
      <w:sz w:val="24"/>
      <w:szCs w:val="21"/>
    </w:rPr>
  </w:style>
  <w:style w:type="paragraph" w:customStyle="1" w:styleId="1328">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329">
    <w:name w:val="文本框1"/>
    <w:autoRedefine/>
    <w:qFormat/>
    <w:uiPriority w:val="0"/>
    <w:pPr>
      <w:jc w:val="center"/>
    </w:pPr>
    <w:rPr>
      <w:rFonts w:ascii="宋体" w:hAnsi="Calibri" w:eastAsia="宋体" w:cs="Times New Roman"/>
      <w:spacing w:val="6"/>
      <w:w w:val="95"/>
      <w:kern w:val="0"/>
      <w:sz w:val="24"/>
      <w:szCs w:val="20"/>
      <w:lang w:val="en-US" w:eastAsia="zh-CN" w:bidi="ar-SA"/>
    </w:rPr>
  </w:style>
  <w:style w:type="paragraph" w:customStyle="1" w:styleId="1330">
    <w:name w:val="xl10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kern w:val="0"/>
      <w:sz w:val="20"/>
      <w:szCs w:val="20"/>
    </w:rPr>
  </w:style>
  <w:style w:type="paragraph" w:customStyle="1" w:styleId="1331">
    <w:name w:val="合同附录"/>
    <w:basedOn w:val="1"/>
    <w:autoRedefine/>
    <w:qFormat/>
    <w:uiPriority w:val="0"/>
    <w:pPr>
      <w:tabs>
        <w:tab w:val="left" w:pos="360"/>
        <w:tab w:val="left" w:pos="1140"/>
      </w:tabs>
      <w:adjustRightInd w:val="0"/>
      <w:snapToGrid w:val="0"/>
      <w:spacing w:before="240" w:after="240"/>
      <w:ind w:left="1140" w:hanging="1140" w:firstLineChars="0"/>
      <w:jc w:val="center"/>
      <w:textAlignment w:val="baseline"/>
    </w:pPr>
    <w:rPr>
      <w:rFonts w:hAnsi="宋体" w:cs="Times New Roman"/>
      <w:b/>
      <w:snapToGrid w:val="0"/>
      <w:kern w:val="11"/>
      <w:sz w:val="36"/>
      <w:szCs w:val="21"/>
    </w:rPr>
  </w:style>
  <w:style w:type="paragraph" w:customStyle="1" w:styleId="1332">
    <w:name w:val="Style Style Style Body Text + Justified + (Complex) Times New Roman..."/>
    <w:basedOn w:val="1"/>
    <w:autoRedefine/>
    <w:qFormat/>
    <w:uiPriority w:val="0"/>
    <w:pPr>
      <w:numPr>
        <w:ilvl w:val="1"/>
        <w:numId w:val="75"/>
      </w:numPr>
      <w:tabs>
        <w:tab w:val="left" w:pos="4044"/>
      </w:tabs>
      <w:spacing w:line="240" w:lineRule="auto"/>
      <w:ind w:left="4044" w:hanging="454" w:firstLineChars="0"/>
      <w:jc w:val="left"/>
    </w:pPr>
    <w:rPr>
      <w:rFonts w:ascii="Calibri" w:hAnsi="Calibri" w:eastAsia="Verdana" w:cs="Times New Roman"/>
      <w:snapToGrid w:val="0"/>
      <w:kern w:val="0"/>
      <w:szCs w:val="24"/>
      <w:lang w:val="en-AU"/>
    </w:rPr>
  </w:style>
  <w:style w:type="paragraph" w:customStyle="1" w:styleId="1333">
    <w:name w:val="技术标题4"/>
    <w:basedOn w:val="738"/>
    <w:autoRedefine/>
    <w:qFormat/>
    <w:uiPriority w:val="0"/>
    <w:pPr>
      <w:tabs>
        <w:tab w:val="left" w:pos="360"/>
        <w:tab w:val="left" w:pos="864"/>
      </w:tabs>
      <w:ind w:left="867" w:hanging="822"/>
    </w:pPr>
  </w:style>
  <w:style w:type="paragraph" w:customStyle="1" w:styleId="1334">
    <w:name w:val="xl1071"/>
    <w:basedOn w:val="1"/>
    <w:autoRedefine/>
    <w:qFormat/>
    <w:uiPriority w:val="0"/>
    <w:pPr>
      <w:widowControl/>
      <w:spacing w:before="100" w:beforeAutospacing="1" w:after="100" w:afterAutospacing="1" w:line="240" w:lineRule="auto"/>
      <w:ind w:firstLine="0" w:firstLineChars="0"/>
      <w:jc w:val="center"/>
      <w:textAlignment w:val="bottom"/>
    </w:pPr>
    <w:rPr>
      <w:rFonts w:hAnsi="宋体" w:cs="宋体"/>
      <w:kern w:val="0"/>
      <w:szCs w:val="24"/>
    </w:rPr>
  </w:style>
  <w:style w:type="paragraph" w:customStyle="1" w:styleId="1335">
    <w:name w:val="编号(1)"/>
    <w:basedOn w:val="1"/>
    <w:autoRedefine/>
    <w:qFormat/>
    <w:uiPriority w:val="0"/>
    <w:pPr>
      <w:tabs>
        <w:tab w:val="left" w:pos="420"/>
        <w:tab w:val="left" w:pos="547"/>
        <w:tab w:val="left" w:pos="1080"/>
      </w:tabs>
      <w:adjustRightInd w:val="0"/>
      <w:spacing w:line="480" w:lineRule="atLeast"/>
      <w:ind w:left="420" w:hanging="420" w:firstLineChars="0"/>
      <w:textAlignment w:val="baseline"/>
    </w:pPr>
    <w:rPr>
      <w:rFonts w:ascii="Calibri" w:hAnsi="Calibri" w:cs="Times New Roman"/>
      <w:kern w:val="0"/>
      <w:sz w:val="28"/>
      <w:szCs w:val="20"/>
    </w:rPr>
  </w:style>
  <w:style w:type="paragraph" w:customStyle="1" w:styleId="1336">
    <w:name w:val="样式 宋体 小四 左侧:  1.85 厘米 段前: 11.15 磅 段后: 11.15 磅"/>
    <w:basedOn w:val="1"/>
    <w:autoRedefine/>
    <w:qFormat/>
    <w:uiPriority w:val="0"/>
    <w:pPr>
      <w:adjustRightInd w:val="0"/>
      <w:snapToGrid w:val="0"/>
      <w:spacing w:before="223" w:after="223" w:line="320" w:lineRule="exact"/>
      <w:ind w:left="1049" w:firstLine="0" w:firstLineChars="0"/>
      <w:textAlignment w:val="baseline"/>
    </w:pPr>
    <w:rPr>
      <w:rFonts w:hAnsi="宋体" w:cs="Times New Roman"/>
      <w:snapToGrid w:val="0"/>
      <w:kern w:val="11"/>
      <w:szCs w:val="21"/>
    </w:rPr>
  </w:style>
  <w:style w:type="paragraph" w:customStyle="1" w:styleId="1337">
    <w:name w:val="xl3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1338">
    <w:name w:val="font29"/>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339">
    <w:name w:val="正文缩进2"/>
    <w:basedOn w:val="1"/>
    <w:autoRedefine/>
    <w:semiHidden/>
    <w:qFormat/>
    <w:uiPriority w:val="0"/>
    <w:pPr>
      <w:spacing w:before="120" w:after="120" w:line="360" w:lineRule="atLeast"/>
      <w:ind w:left="2325" w:firstLine="0" w:firstLineChars="0"/>
    </w:pPr>
    <w:rPr>
      <w:rFonts w:ascii="Calibri" w:hAnsi="Calibri" w:cs="Times New Roman"/>
      <w:sz w:val="21"/>
      <w:szCs w:val="20"/>
    </w:rPr>
  </w:style>
  <w:style w:type="paragraph" w:customStyle="1" w:styleId="1340">
    <w:name w:val="para"/>
    <w:autoRedefine/>
    <w:semiHidden/>
    <w:qFormat/>
    <w:uiPriority w:val="0"/>
    <w:pPr>
      <w:spacing w:line="360" w:lineRule="auto"/>
      <w:jc w:val="center"/>
    </w:pPr>
    <w:rPr>
      <w:rFonts w:ascii="Arial" w:hAnsi="Arial" w:eastAsia="宋体" w:cs="Times New Roman"/>
      <w:kern w:val="0"/>
      <w:sz w:val="20"/>
      <w:szCs w:val="20"/>
      <w:lang w:val="en-US" w:eastAsia="zh-CN" w:bidi="ar-SA"/>
    </w:rPr>
  </w:style>
  <w:style w:type="paragraph" w:customStyle="1" w:styleId="1341">
    <w:name w:val="main"/>
    <w:basedOn w:val="1"/>
    <w:autoRedefine/>
    <w:qFormat/>
    <w:uiPriority w:val="0"/>
    <w:pPr>
      <w:widowControl/>
      <w:spacing w:before="100" w:beforeAutospacing="1" w:after="100" w:afterAutospacing="1" w:line="240" w:lineRule="auto"/>
      <w:ind w:firstLine="0" w:firstLineChars="0"/>
      <w:jc w:val="left"/>
    </w:pPr>
    <w:rPr>
      <w:rFonts w:hAnsi="宋体" w:cs="Times New Roman"/>
      <w:color w:val="000000"/>
      <w:kern w:val="0"/>
      <w:szCs w:val="24"/>
    </w:rPr>
  </w:style>
  <w:style w:type="paragraph" w:customStyle="1" w:styleId="1342">
    <w:name w:val="Char Char Char Char Char Char Char Char Char Char Char Char"/>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343">
    <w:name w:val="默认段落字体 Para Char Char Char Char"/>
    <w:basedOn w:val="1"/>
    <w:autoRedefine/>
    <w:qFormat/>
    <w:uiPriority w:val="0"/>
    <w:pPr>
      <w:spacing w:line="240" w:lineRule="auto"/>
      <w:ind w:firstLine="0" w:firstLineChars="0"/>
    </w:pPr>
    <w:rPr>
      <w:rFonts w:ascii="Calibri" w:hAnsi="Calibri" w:cs="Times New Roman"/>
      <w:sz w:val="21"/>
      <w:szCs w:val="20"/>
    </w:rPr>
  </w:style>
  <w:style w:type="paragraph" w:customStyle="1" w:styleId="1344">
    <w:name w:val="样式 样式2 + 图案: 清除"/>
    <w:basedOn w:val="1345"/>
    <w:autoRedefine/>
    <w:qFormat/>
    <w:uiPriority w:val="0"/>
    <w:pPr>
      <w:keepNext w:val="0"/>
      <w:widowControl/>
      <w:tabs>
        <w:tab w:val="left" w:pos="794"/>
        <w:tab w:val="left" w:pos="898"/>
        <w:tab w:val="left" w:pos="1347"/>
        <w:tab w:val="left" w:pos="1796"/>
        <w:tab w:val="left" w:pos="2210"/>
      </w:tabs>
      <w:autoSpaceDE/>
      <w:autoSpaceDN/>
      <w:snapToGrid w:val="0"/>
      <w:spacing w:before="200" w:after="200" w:line="240" w:lineRule="auto"/>
      <w:ind w:left="0" w:right="0"/>
      <w:jc w:val="both"/>
      <w:outlineLvl w:val="2"/>
    </w:pPr>
    <w:rPr>
      <w:rFonts w:ascii="Times New Roman" w:hAnsi="Times New Roman" w:eastAsia="宋体"/>
      <w:b w:val="0"/>
      <w:bCs w:val="0"/>
      <w:snapToGrid w:val="0"/>
      <w:w w:val="100"/>
      <w:kern w:val="2"/>
      <w:sz w:val="21"/>
      <w:szCs w:val="32"/>
    </w:rPr>
  </w:style>
  <w:style w:type="paragraph" w:customStyle="1" w:styleId="1345">
    <w:name w:val="样式2"/>
    <w:basedOn w:val="3"/>
    <w:autoRedefine/>
    <w:qFormat/>
    <w:uiPriority w:val="0"/>
    <w:pPr>
      <w:autoSpaceDE w:val="0"/>
      <w:autoSpaceDN w:val="0"/>
      <w:adjustRightInd w:val="0"/>
      <w:spacing w:before="260" w:after="260" w:line="300" w:lineRule="exact"/>
      <w:ind w:left="220" w:right="-20"/>
      <w:jc w:val="center"/>
    </w:pPr>
    <w:rPr>
      <w:rFonts w:hAnsi="宋体" w:eastAsia="Courier New" w:cs="Times New Roman"/>
      <w:w w:val="99"/>
      <w:kern w:val="0"/>
      <w:sz w:val="28"/>
      <w:szCs w:val="28"/>
    </w:rPr>
  </w:style>
  <w:style w:type="paragraph" w:customStyle="1" w:styleId="1346">
    <w:name w:val="font19"/>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347">
    <w:name w:val="xl1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FF9900"/>
      <w:kern w:val="0"/>
      <w:sz w:val="20"/>
      <w:szCs w:val="20"/>
    </w:rPr>
  </w:style>
  <w:style w:type="paragraph" w:customStyle="1" w:styleId="1348">
    <w:name w:val="Char Char Char Char7"/>
    <w:basedOn w:val="1"/>
    <w:autoRedefine/>
    <w:qFormat/>
    <w:uiPriority w:val="0"/>
    <w:pPr>
      <w:spacing w:line="240" w:lineRule="auto"/>
      <w:ind w:firstLine="0" w:firstLineChars="0"/>
    </w:pPr>
    <w:rPr>
      <w:rFonts w:cs="Times New Roman"/>
      <w:szCs w:val="20"/>
    </w:rPr>
  </w:style>
  <w:style w:type="paragraph" w:customStyle="1" w:styleId="1349">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color w:val="000000"/>
      <w:kern w:val="0"/>
      <w:sz w:val="20"/>
      <w:szCs w:val="20"/>
    </w:rPr>
  </w:style>
  <w:style w:type="paragraph" w:customStyle="1" w:styleId="1350">
    <w:name w:val="图形题注"/>
    <w:basedOn w:val="22"/>
    <w:autoRedefine/>
    <w:qFormat/>
    <w:uiPriority w:val="0"/>
    <w:pPr>
      <w:adjustRightInd w:val="0"/>
      <w:spacing w:afterLines="50" w:line="320" w:lineRule="exact"/>
      <w:jc w:val="center"/>
    </w:pPr>
    <w:rPr>
      <w:rFonts w:eastAsia="Calibri"/>
      <w:spacing w:val="10"/>
      <w:kern w:val="0"/>
      <w:sz w:val="21"/>
    </w:rPr>
  </w:style>
  <w:style w:type="paragraph" w:customStyle="1" w:styleId="1351">
    <w:name w:val="Table Heading"/>
    <w:autoRedefine/>
    <w:semiHidden/>
    <w:qFormat/>
    <w:uiPriority w:val="0"/>
    <w:pPr>
      <w:snapToGrid w:val="0"/>
      <w:jc w:val="center"/>
    </w:pPr>
    <w:rPr>
      <w:rFonts w:ascii="Arial" w:hAnsi="Arial" w:eastAsia="Tahoma" w:cs="Times New Roman"/>
      <w:kern w:val="0"/>
      <w:sz w:val="18"/>
      <w:szCs w:val="20"/>
      <w:lang w:val="en-US" w:eastAsia="en-US" w:bidi="ar-SA"/>
    </w:rPr>
  </w:style>
  <w:style w:type="paragraph" w:customStyle="1" w:styleId="1352">
    <w:name w:val="标题3111"/>
    <w:basedOn w:val="4"/>
    <w:autoRedefine/>
    <w:semiHidden/>
    <w:qFormat/>
    <w:uiPriority w:val="0"/>
    <w:pPr>
      <w:keepLines w:val="0"/>
      <w:tabs>
        <w:tab w:val="left" w:pos="567"/>
      </w:tabs>
      <w:ind w:left="567" w:hanging="567"/>
      <w:jc w:val="left"/>
      <w:outlineLvl w:val="9"/>
    </w:pPr>
    <w:rPr>
      <w:rFonts w:ascii="Courier New" w:hAnsi="宋体" w:eastAsia="Courier New" w:cs="Times New Roman"/>
      <w:kern w:val="28"/>
      <w:sz w:val="28"/>
    </w:rPr>
  </w:style>
  <w:style w:type="paragraph" w:customStyle="1" w:styleId="1353">
    <w:name w:val="样式3-17"/>
    <w:basedOn w:val="588"/>
    <w:autoRedefine/>
    <w:semiHidden/>
    <w:qFormat/>
    <w:uiPriority w:val="0"/>
    <w:pPr>
      <w:numPr>
        <w:numId w:val="77"/>
      </w:numPr>
    </w:pPr>
  </w:style>
  <w:style w:type="paragraph" w:customStyle="1" w:styleId="1354">
    <w:name w:val="xl1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00"/>
      <w:kern w:val="0"/>
      <w:sz w:val="20"/>
      <w:szCs w:val="20"/>
    </w:rPr>
  </w:style>
  <w:style w:type="paragraph" w:customStyle="1" w:styleId="1355">
    <w:name w:val="正文文本 22"/>
    <w:basedOn w:val="1"/>
    <w:autoRedefine/>
    <w:qFormat/>
    <w:uiPriority w:val="0"/>
    <w:pPr>
      <w:widowControl/>
      <w:overflowPunct w:val="0"/>
      <w:autoSpaceDE w:val="0"/>
      <w:autoSpaceDN w:val="0"/>
      <w:adjustRightInd w:val="0"/>
      <w:spacing w:line="400" w:lineRule="exact"/>
      <w:ind w:left="709" w:firstLine="567"/>
      <w:jc w:val="left"/>
    </w:pPr>
    <w:rPr>
      <w:rFonts w:ascii="Calibri" w:hAnsi="Calibri" w:cs="Times New Roman"/>
      <w:kern w:val="0"/>
      <w:szCs w:val="20"/>
    </w:rPr>
  </w:style>
  <w:style w:type="paragraph" w:customStyle="1" w:styleId="1356">
    <w:name w:val="样式 Times New Roman 首行缩进:  2 字符 左  2 字符"/>
    <w:basedOn w:val="1"/>
    <w:autoRedefine/>
    <w:qFormat/>
    <w:uiPriority w:val="0"/>
    <w:pPr>
      <w:spacing w:line="560" w:lineRule="exact"/>
      <w:ind w:left="600" w:leftChars="200" w:firstLine="600"/>
    </w:pPr>
    <w:rPr>
      <w:rFonts w:ascii="Calibri" w:hAnsi="Calibri" w:cs="宋体"/>
      <w:sz w:val="28"/>
      <w:szCs w:val="20"/>
    </w:rPr>
  </w:style>
  <w:style w:type="paragraph" w:customStyle="1" w:styleId="1357">
    <w:name w:val="样式 标题 3 + 宋体 小四 非加粗 段前: 0 磅 段后: 0 磅 图案: 清除 (白色) 行距: 1.5 倍行距"/>
    <w:basedOn w:val="4"/>
    <w:autoRedefine/>
    <w:qFormat/>
    <w:uiPriority w:val="0"/>
    <w:pPr>
      <w:tabs>
        <w:tab w:val="left" w:pos="1080"/>
      </w:tabs>
      <w:adjustRightInd w:val="0"/>
      <w:snapToGrid w:val="0"/>
      <w:spacing w:before="156" w:beforeLines="50" w:after="156" w:afterLines="50" w:line="320" w:lineRule="exact"/>
      <w:ind w:firstLine="0" w:firstLineChars="0"/>
      <w:textAlignment w:val="baseline"/>
    </w:pPr>
    <w:rPr>
      <w:rFonts w:hAnsi="宋体" w:eastAsia="黑体" w:cs="Times New Roman"/>
      <w:bCs w:val="0"/>
      <w:snapToGrid w:val="0"/>
      <w:szCs w:val="22"/>
      <w:shd w:val="clear" w:color="auto" w:fill="FFFFFF"/>
    </w:rPr>
  </w:style>
  <w:style w:type="paragraph" w:customStyle="1" w:styleId="1358">
    <w:name w:val="Char Char Char Char Char2"/>
    <w:basedOn w:val="1"/>
    <w:autoRedefine/>
    <w:qFormat/>
    <w:uiPriority w:val="0"/>
    <w:pPr>
      <w:spacing w:line="240" w:lineRule="auto"/>
      <w:ind w:firstLine="0" w:firstLineChars="0"/>
    </w:pPr>
    <w:rPr>
      <w:rFonts w:cs="Times New Roman"/>
      <w:szCs w:val="20"/>
    </w:rPr>
  </w:style>
  <w:style w:type="paragraph" w:customStyle="1" w:styleId="1359">
    <w:name w:val="样式3-28"/>
    <w:basedOn w:val="469"/>
    <w:autoRedefine/>
    <w:semiHidden/>
    <w:qFormat/>
    <w:uiPriority w:val="0"/>
    <w:pPr>
      <w:ind w:firstLine="567"/>
    </w:pPr>
  </w:style>
  <w:style w:type="paragraph" w:customStyle="1" w:styleId="1360">
    <w:name w:val="附件标题-1"/>
    <w:basedOn w:val="1"/>
    <w:autoRedefine/>
    <w:qFormat/>
    <w:uiPriority w:val="0"/>
    <w:pPr>
      <w:spacing w:before="50" w:beforeLines="50" w:after="50" w:afterLines="50" w:line="240" w:lineRule="auto"/>
      <w:ind w:firstLine="0" w:firstLineChars="0"/>
      <w:jc w:val="center"/>
    </w:pPr>
    <w:rPr>
      <w:rFonts w:ascii="Calibri" w:hAnsi="Calibri" w:eastAsia="Tahoma" w:cs="Times New Roman"/>
      <w:sz w:val="32"/>
      <w:szCs w:val="24"/>
    </w:rPr>
  </w:style>
  <w:style w:type="paragraph" w:customStyle="1" w:styleId="1361">
    <w:name w:val="font36"/>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362">
    <w:name w:val="xl2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6600"/>
      <w:kern w:val="0"/>
      <w:sz w:val="20"/>
      <w:szCs w:val="20"/>
    </w:rPr>
  </w:style>
  <w:style w:type="paragraph" w:customStyle="1" w:styleId="1363">
    <w:name w:val="标题94"/>
    <w:basedOn w:val="21"/>
    <w:autoRedefine/>
    <w:qFormat/>
    <w:uiPriority w:val="0"/>
    <w:pPr>
      <w:adjustRightInd w:val="0"/>
      <w:snapToGrid w:val="0"/>
      <w:spacing w:line="360" w:lineRule="auto"/>
      <w:ind w:firstLine="0" w:firstLineChars="0"/>
      <w:jc w:val="left"/>
      <w:textAlignment w:val="baseline"/>
      <w:outlineLvl w:val="3"/>
    </w:pPr>
    <w:rPr>
      <w:rFonts w:ascii="宋体" w:hAnsi="宋体"/>
      <w:b/>
      <w:snapToGrid w:val="0"/>
      <w:kern w:val="11"/>
      <w:szCs w:val="21"/>
    </w:rPr>
  </w:style>
  <w:style w:type="paragraph" w:customStyle="1" w:styleId="1364">
    <w:name w:val="cntrt"/>
    <w:basedOn w:val="1"/>
    <w:autoRedefine/>
    <w:qFormat/>
    <w:uiPriority w:val="0"/>
    <w:pPr>
      <w:widowControl/>
      <w:spacing w:line="240" w:lineRule="auto"/>
      <w:ind w:firstLine="0" w:firstLineChars="0"/>
      <w:jc w:val="left"/>
    </w:pPr>
    <w:rPr>
      <w:rFonts w:ascii="Arial" w:hAnsi="Arial" w:cs="Arial"/>
      <w:kern w:val="0"/>
      <w:sz w:val="20"/>
      <w:szCs w:val="20"/>
      <w:lang w:val="en-AU"/>
    </w:rPr>
  </w:style>
  <w:style w:type="paragraph" w:customStyle="1" w:styleId="1365">
    <w:name w:val="xl10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366">
    <w:name w:val="五号线1"/>
    <w:autoRedefine/>
    <w:qFormat/>
    <w:uiPriority w:val="0"/>
    <w:pPr>
      <w:pageBreakBefore/>
      <w:numPr>
        <w:ilvl w:val="0"/>
        <w:numId w:val="42"/>
      </w:numPr>
      <w:tabs>
        <w:tab w:val="left" w:pos="1385"/>
      </w:tabs>
      <w:spacing w:before="120" w:after="120" w:line="500" w:lineRule="exact"/>
      <w:jc w:val="center"/>
      <w:outlineLvl w:val="0"/>
    </w:pPr>
    <w:rPr>
      <w:rFonts w:ascii="宋体" w:hAnsi="Calibri" w:eastAsia="宋体" w:cs="Times New Roman"/>
      <w:b/>
      <w:spacing w:val="6"/>
      <w:w w:val="95"/>
      <w:kern w:val="0"/>
      <w:sz w:val="36"/>
      <w:szCs w:val="20"/>
      <w:lang w:val="en-US" w:eastAsia="zh-CN" w:bidi="ar-SA"/>
    </w:rPr>
  </w:style>
  <w:style w:type="paragraph" w:customStyle="1" w:styleId="1367">
    <w:name w:val="论文标题1(章)"/>
    <w:next w:val="784"/>
    <w:autoRedefine/>
    <w:qFormat/>
    <w:uiPriority w:val="0"/>
    <w:pPr>
      <w:tabs>
        <w:tab w:val="left" w:pos="420"/>
      </w:tabs>
      <w:spacing w:line="400" w:lineRule="exact"/>
      <w:ind w:left="420" w:hanging="420"/>
      <w:jc w:val="center"/>
      <w:outlineLvl w:val="0"/>
    </w:pPr>
    <w:rPr>
      <w:rFonts w:ascii="黑体" w:hAnsi="Calibri" w:eastAsia="黑体" w:cs="Times New Roman"/>
      <w:snapToGrid w:val="0"/>
      <w:kern w:val="0"/>
      <w:sz w:val="32"/>
      <w:szCs w:val="36"/>
      <w:lang w:val="en-US" w:eastAsia="zh-CN" w:bidi="ar-SA"/>
    </w:rPr>
  </w:style>
  <w:style w:type="paragraph" w:customStyle="1" w:styleId="1368">
    <w:name w:val="样式 标题 2 + (西文) Times New Roman (中文) 仿宋_GB2312 居中 段前: 6 磅 段后:..."/>
    <w:basedOn w:val="3"/>
    <w:autoRedefine/>
    <w:qFormat/>
    <w:uiPriority w:val="0"/>
    <w:pPr>
      <w:keepNext w:val="0"/>
      <w:keepLines w:val="0"/>
      <w:tabs>
        <w:tab w:val="left" w:pos="4820"/>
      </w:tabs>
      <w:adjustRightInd w:val="0"/>
      <w:snapToGrid w:val="0"/>
      <w:spacing w:before="120" w:after="120"/>
      <w:ind w:firstLine="200" w:firstLineChars="200"/>
      <w:jc w:val="center"/>
    </w:pPr>
    <w:rPr>
      <w:rFonts w:ascii="Times New Roman" w:hAnsi="Calibri" w:eastAsia="Courier New" w:cs="宋体"/>
      <w:sz w:val="32"/>
      <w:szCs w:val="20"/>
    </w:rPr>
  </w:style>
  <w:style w:type="paragraph" w:customStyle="1" w:styleId="1369">
    <w:name w:val="xl2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b/>
      <w:color w:val="008000"/>
      <w:kern w:val="0"/>
      <w:sz w:val="20"/>
      <w:szCs w:val="20"/>
    </w:rPr>
  </w:style>
  <w:style w:type="paragraph" w:customStyle="1" w:styleId="1370">
    <w:name w:val="样式 样式 标题 2标题 1.1编号标题2 + Arial + 宋体 非加粗 行距: 固定值 16 磅"/>
    <w:basedOn w:val="1"/>
    <w:autoRedefine/>
    <w:qFormat/>
    <w:uiPriority w:val="0"/>
    <w:pPr>
      <w:keepNext/>
      <w:keepLines/>
      <w:tabs>
        <w:tab w:val="left" w:pos="720"/>
        <w:tab w:val="left" w:pos="2520"/>
      </w:tabs>
      <w:adjustRightInd w:val="0"/>
      <w:spacing w:line="320" w:lineRule="exact"/>
      <w:ind w:firstLine="0" w:firstLineChars="0"/>
      <w:textAlignment w:val="baseline"/>
      <w:outlineLvl w:val="1"/>
    </w:pPr>
    <w:rPr>
      <w:rFonts w:hAnsi="宋体" w:cs="宋体"/>
      <w:b/>
      <w:snapToGrid w:val="0"/>
      <w:kern w:val="4"/>
      <w:sz w:val="21"/>
      <w:szCs w:val="20"/>
    </w:rPr>
  </w:style>
  <w:style w:type="paragraph" w:customStyle="1" w:styleId="1371">
    <w:name w:val="Char Char Char1"/>
    <w:basedOn w:val="1"/>
    <w:autoRedefine/>
    <w:qFormat/>
    <w:uiPriority w:val="0"/>
    <w:pPr>
      <w:spacing w:line="240" w:lineRule="auto"/>
      <w:ind w:firstLine="0" w:firstLineChars="0"/>
    </w:pPr>
    <w:rPr>
      <w:rFonts w:cs="Courier New"/>
      <w:szCs w:val="20"/>
    </w:rPr>
  </w:style>
  <w:style w:type="paragraph" w:customStyle="1" w:styleId="1372">
    <w:name w:val="xl1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color w:val="FF0000"/>
      <w:kern w:val="0"/>
      <w:sz w:val="20"/>
      <w:szCs w:val="20"/>
    </w:rPr>
  </w:style>
  <w:style w:type="paragraph" w:customStyle="1" w:styleId="1373">
    <w:name w:val="xl1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FF6600"/>
      <w:kern w:val="0"/>
      <w:sz w:val="20"/>
      <w:szCs w:val="20"/>
    </w:rPr>
  </w:style>
  <w:style w:type="paragraph" w:customStyle="1" w:styleId="1374">
    <w:name w:val="表居中"/>
    <w:basedOn w:val="983"/>
    <w:autoRedefine/>
    <w:qFormat/>
    <w:uiPriority w:val="0"/>
    <w:pPr>
      <w:jc w:val="center"/>
    </w:pPr>
    <w:rPr>
      <w:b/>
    </w:rPr>
  </w:style>
  <w:style w:type="paragraph" w:customStyle="1" w:styleId="1375">
    <w:name w:val="Style Body Text Indent 3 + Left  5.29 ch First line:  0.01 ch"/>
    <w:basedOn w:val="70"/>
    <w:autoRedefine/>
    <w:semiHidden/>
    <w:qFormat/>
    <w:uiPriority w:val="0"/>
    <w:pPr>
      <w:tabs>
        <w:tab w:val="left" w:pos="-1843"/>
      </w:tabs>
      <w:suppressAutoHyphens/>
      <w:spacing w:after="0"/>
      <w:ind w:left="1416" w:leftChars="590"/>
    </w:pPr>
    <w:rPr>
      <w:rFonts w:eastAsia="Verdana" w:cs="Verdana"/>
      <w:snapToGrid w:val="0"/>
      <w:kern w:val="0"/>
      <w:sz w:val="24"/>
      <w:szCs w:val="20"/>
      <w:lang w:val="en-GB" w:eastAsia="zh-TW"/>
    </w:rPr>
  </w:style>
  <w:style w:type="paragraph" w:customStyle="1" w:styleId="1376">
    <w:name w:val="Char Char1 Char Char Char Char1 Char Char Char Char Char Char Char Char Char Char Char Char Char Char"/>
    <w:basedOn w:val="1"/>
    <w:autoRedefine/>
    <w:qFormat/>
    <w:uiPriority w:val="0"/>
    <w:pPr>
      <w:adjustRightInd w:val="0"/>
      <w:snapToGrid w:val="0"/>
      <w:spacing w:line="320" w:lineRule="exact"/>
      <w:ind w:firstLine="360" w:firstLineChars="150"/>
      <w:textAlignment w:val="baseline"/>
    </w:pPr>
    <w:rPr>
      <w:rFonts w:ascii="Tahoma" w:hAnsi="Tahoma" w:cs="Times New Roman"/>
      <w:snapToGrid w:val="0"/>
      <w:kern w:val="11"/>
      <w:szCs w:val="20"/>
    </w:rPr>
  </w:style>
  <w:style w:type="paragraph" w:customStyle="1" w:styleId="1377">
    <w:name w:val="Char Char20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378">
    <w:name w:val="xl10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379">
    <w:name w:val="Char Char Char Char Char3"/>
    <w:basedOn w:val="1"/>
    <w:autoRedefine/>
    <w:qFormat/>
    <w:uiPriority w:val="0"/>
    <w:pPr>
      <w:spacing w:line="240" w:lineRule="auto"/>
      <w:ind w:firstLine="0" w:firstLineChars="0"/>
    </w:pPr>
    <w:rPr>
      <w:rFonts w:cs="Courier New"/>
      <w:szCs w:val="20"/>
    </w:rPr>
  </w:style>
  <w:style w:type="paragraph" w:customStyle="1" w:styleId="1380">
    <w:name w:val="我的标题2"/>
    <w:basedOn w:val="7"/>
    <w:autoRedefine/>
    <w:qFormat/>
    <w:uiPriority w:val="0"/>
    <w:pPr>
      <w:keepNext w:val="0"/>
      <w:keepLines w:val="0"/>
      <w:numPr>
        <w:ilvl w:val="0"/>
        <w:numId w:val="0"/>
      </w:numPr>
      <w:spacing w:before="120"/>
    </w:pPr>
    <w:rPr>
      <w:rFonts w:hAnsi="宋体"/>
      <w:b/>
      <w:bCs/>
      <w:sz w:val="28"/>
      <w:szCs w:val="30"/>
    </w:rPr>
  </w:style>
  <w:style w:type="paragraph" w:customStyle="1" w:styleId="1381">
    <w:name w:val="xl53"/>
    <w:basedOn w:val="1"/>
    <w:autoRedefine/>
    <w:qFormat/>
    <w:uiPriority w:val="0"/>
    <w:pPr>
      <w:widowControl/>
      <w:pBdr>
        <w:top w:val="single" w:color="auto" w:sz="4" w:space="0"/>
        <w:left w:val="single" w:color="auto" w:sz="4" w:space="0"/>
      </w:pBdr>
      <w:shd w:val="clear" w:color="auto" w:fill="FFFFFF"/>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382">
    <w:name w:val="xl1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008000"/>
      <w:kern w:val="0"/>
      <w:sz w:val="20"/>
      <w:szCs w:val="20"/>
    </w:rPr>
  </w:style>
  <w:style w:type="paragraph" w:customStyle="1" w:styleId="1383">
    <w:name w:val="font23"/>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384">
    <w:name w:val="样式 标题 3 + 首行缩进:  2 字符 段前: 12 磅 段后: 0 磅"/>
    <w:basedOn w:val="4"/>
    <w:autoRedefine/>
    <w:qFormat/>
    <w:uiPriority w:val="0"/>
    <w:pPr>
      <w:keepNext w:val="0"/>
      <w:keepLines w:val="0"/>
      <w:adjustRightInd w:val="0"/>
      <w:snapToGrid w:val="0"/>
      <w:ind w:left="1799" w:firstLine="200" w:firstLineChars="200"/>
    </w:pPr>
    <w:rPr>
      <w:rFonts w:ascii="Times New Roman" w:hAnsi="Calibri" w:eastAsia="Tahoma" w:cs="宋体"/>
      <w:sz w:val="28"/>
      <w:szCs w:val="20"/>
    </w:rPr>
  </w:style>
  <w:style w:type="paragraph" w:customStyle="1" w:styleId="1385">
    <w:name w:val="样式 标题 4标题 (1) + 宋体 小四 非加粗 段前: 0 磅 段后: 0.5 行 行距: 固定值 18 磅"/>
    <w:basedOn w:val="5"/>
    <w:autoRedefine/>
    <w:qFormat/>
    <w:uiPriority w:val="0"/>
    <w:pPr>
      <w:keepNext/>
      <w:keepLines/>
      <w:widowControl/>
      <w:tabs>
        <w:tab w:val="left" w:pos="2340"/>
      </w:tabs>
      <w:autoSpaceDE/>
      <w:autoSpaceDN/>
      <w:spacing w:after="156" w:afterLines="50" w:line="360" w:lineRule="exact"/>
      <w:ind w:left="2120" w:hanging="420"/>
      <w:textAlignment w:val="baseline"/>
    </w:pPr>
    <w:rPr>
      <w:rFonts w:hAnsi="宋体" w:cs="宋体"/>
      <w:b w:val="0"/>
      <w:snapToGrid w:val="0"/>
      <w:szCs w:val="20"/>
    </w:rPr>
  </w:style>
  <w:style w:type="paragraph" w:customStyle="1" w:styleId="1386">
    <w:name w:val="标书正文(0.3 缩进两字)"/>
    <w:basedOn w:val="1048"/>
    <w:autoRedefine/>
    <w:qFormat/>
    <w:uiPriority w:val="0"/>
    <w:pPr>
      <w:ind w:firstLine="504"/>
    </w:pPr>
  </w:style>
  <w:style w:type="paragraph" w:customStyle="1" w:styleId="1387">
    <w:name w:val="Char Char Char Char Char Char1 Char"/>
    <w:basedOn w:val="1"/>
    <w:autoRedefine/>
    <w:qFormat/>
    <w:uiPriority w:val="0"/>
    <w:pPr>
      <w:widowControl/>
      <w:spacing w:after="160" w:line="240" w:lineRule="exact"/>
      <w:ind w:firstLine="0" w:firstLineChars="0"/>
      <w:jc w:val="left"/>
    </w:pPr>
    <w:rPr>
      <w:rFonts w:ascii="Helvetica" w:hAnsi="Helvetica" w:cs="Times New Roman"/>
      <w:kern w:val="0"/>
      <w:sz w:val="21"/>
      <w:szCs w:val="20"/>
      <w:lang w:eastAsia="en-US"/>
    </w:rPr>
  </w:style>
  <w:style w:type="paragraph" w:customStyle="1" w:styleId="1388">
    <w:name w:val="Char Char Char Char Char Char Char Char Char"/>
    <w:basedOn w:val="1"/>
    <w:autoRedefine/>
    <w:qFormat/>
    <w:uiPriority w:val="0"/>
    <w:pPr>
      <w:spacing w:line="240" w:lineRule="auto"/>
      <w:ind w:firstLine="0" w:firstLineChars="0"/>
    </w:pPr>
    <w:rPr>
      <w:rFonts w:cs="Times New Roman"/>
      <w:szCs w:val="20"/>
    </w:rPr>
  </w:style>
  <w:style w:type="paragraph" w:customStyle="1" w:styleId="1389">
    <w:name w:val="font37"/>
    <w:basedOn w:val="1"/>
    <w:autoRedefine/>
    <w:qFormat/>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1390">
    <w:name w:val="Char2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391">
    <w:name w:val="zFooterLine6p0bL"/>
    <w:autoRedefine/>
    <w:semiHidden/>
    <w:qFormat/>
    <w:uiPriority w:val="0"/>
    <w:rPr>
      <w:rFonts w:ascii="Tms Rmn" w:hAnsi="Tms Rmn" w:eastAsia="宋体" w:cs="Times New Roman"/>
      <w:kern w:val="0"/>
      <w:sz w:val="12"/>
      <w:szCs w:val="20"/>
      <w:lang w:val="en-US" w:eastAsia="en-US" w:bidi="ar-SA"/>
    </w:rPr>
  </w:style>
  <w:style w:type="paragraph" w:customStyle="1" w:styleId="1392">
    <w:name w:val="xl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center"/>
    </w:pPr>
    <w:rPr>
      <w:rFonts w:ascii="Calibri" w:hAnsi="Calibri" w:cs="Times New Roman"/>
      <w:kern w:val="0"/>
      <w:sz w:val="20"/>
      <w:szCs w:val="20"/>
    </w:rPr>
  </w:style>
  <w:style w:type="paragraph" w:customStyle="1" w:styleId="139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Calibri" w:hAnsi="Calibri" w:cs="Times New Roman"/>
      <w:kern w:val="0"/>
      <w:sz w:val="20"/>
      <w:szCs w:val="20"/>
    </w:rPr>
  </w:style>
  <w:style w:type="paragraph" w:customStyle="1" w:styleId="1394">
    <w:name w:val="四号线第五级"/>
    <w:basedOn w:val="1"/>
    <w:autoRedefine/>
    <w:qFormat/>
    <w:uiPriority w:val="0"/>
    <w:pPr>
      <w:tabs>
        <w:tab w:val="left" w:pos="2100"/>
      </w:tabs>
      <w:spacing w:line="240" w:lineRule="auto"/>
      <w:ind w:left="2100" w:hanging="420" w:firstLineChars="0"/>
    </w:pPr>
    <w:rPr>
      <w:rFonts w:ascii="Calibri" w:hAnsi="Calibri" w:cs="Times New Roman"/>
      <w:sz w:val="21"/>
      <w:szCs w:val="24"/>
    </w:rPr>
  </w:style>
  <w:style w:type="paragraph" w:customStyle="1" w:styleId="1395">
    <w:name w:val="Normal 11"/>
    <w:basedOn w:val="1"/>
    <w:autoRedefine/>
    <w:semiHidden/>
    <w:qFormat/>
    <w:uiPriority w:val="0"/>
    <w:pPr>
      <w:widowControl/>
      <w:ind w:left="544" w:right="397" w:firstLine="0" w:firstLineChars="0"/>
      <w:jc w:val="left"/>
    </w:pPr>
    <w:rPr>
      <w:rFonts w:ascii="Arial" w:hAnsi="Arial" w:cs="Times New Roman"/>
      <w:kern w:val="0"/>
      <w:sz w:val="22"/>
      <w:szCs w:val="20"/>
      <w:lang w:val="nl-NL"/>
    </w:rPr>
  </w:style>
  <w:style w:type="paragraph" w:customStyle="1" w:styleId="1396">
    <w:name w:val="xl67"/>
    <w:basedOn w:val="1"/>
    <w:autoRedefine/>
    <w:qFormat/>
    <w:uiPriority w:val="0"/>
    <w:pPr>
      <w:widowControl/>
      <w:pBdr>
        <w:lef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397">
    <w:name w:val="默认段落字体 Para Char Char Char Char Char Char1 Char"/>
    <w:basedOn w:val="1"/>
    <w:autoRedefine/>
    <w:qFormat/>
    <w:uiPriority w:val="0"/>
    <w:pPr>
      <w:adjustRightInd w:val="0"/>
      <w:snapToGrid w:val="0"/>
      <w:spacing w:line="320" w:lineRule="exact"/>
      <w:ind w:firstLine="0" w:firstLineChars="0"/>
      <w:textAlignment w:val="baseline"/>
    </w:pPr>
    <w:rPr>
      <w:rFonts w:hAnsi="宋体" w:cs="Times New Roman"/>
      <w:snapToGrid w:val="0"/>
      <w:color w:val="000000"/>
      <w:kern w:val="11"/>
      <w:sz w:val="21"/>
      <w:szCs w:val="21"/>
    </w:rPr>
  </w:style>
  <w:style w:type="paragraph" w:customStyle="1" w:styleId="1398">
    <w:name w:val="Char17"/>
    <w:basedOn w:val="1"/>
    <w:autoRedefine/>
    <w:qFormat/>
    <w:uiPriority w:val="0"/>
    <w:pPr>
      <w:spacing w:beforeLines="50" w:afterLines="50" w:line="240" w:lineRule="auto"/>
      <w:ind w:firstLine="0" w:firstLineChars="0"/>
    </w:pPr>
    <w:rPr>
      <w:rFonts w:cs="Times New Roman"/>
      <w:szCs w:val="20"/>
    </w:rPr>
  </w:style>
  <w:style w:type="paragraph" w:customStyle="1" w:styleId="1399">
    <w:name w:val="Char Char Char1 Char Char Char Char Char Char Char Char Char Char Char Char Char Char Char Char Char Char Char Char Char Char"/>
    <w:basedOn w:val="1"/>
    <w:uiPriority w:val="0"/>
    <w:pPr>
      <w:spacing w:line="240" w:lineRule="auto"/>
      <w:ind w:firstLine="0" w:firstLineChars="0"/>
    </w:pPr>
    <w:rPr>
      <w:rFonts w:cs="Times New Roman"/>
      <w:szCs w:val="20"/>
    </w:rPr>
  </w:style>
  <w:style w:type="paragraph" w:customStyle="1" w:styleId="1400">
    <w:name w:val="xl2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FF6600"/>
      <w:kern w:val="0"/>
      <w:sz w:val="20"/>
      <w:szCs w:val="20"/>
    </w:rPr>
  </w:style>
  <w:style w:type="paragraph" w:customStyle="1" w:styleId="1401">
    <w:name w:val="Telephony"/>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402">
    <w:name w:val="第七级 1）×"/>
    <w:basedOn w:val="1"/>
    <w:autoRedefine/>
    <w:qFormat/>
    <w:uiPriority w:val="0"/>
    <w:pPr>
      <w:spacing w:line="500" w:lineRule="exact"/>
      <w:ind w:firstLine="567" w:firstLineChars="0"/>
    </w:pPr>
    <w:rPr>
      <w:rFonts w:ascii="Calibri" w:hAnsi="Calibri" w:cs="Times New Roman"/>
      <w:szCs w:val="24"/>
    </w:rPr>
  </w:style>
  <w:style w:type="paragraph" w:customStyle="1" w:styleId="1403">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b/>
      <w:bCs/>
      <w:kern w:val="0"/>
      <w:sz w:val="20"/>
      <w:szCs w:val="20"/>
    </w:rPr>
  </w:style>
  <w:style w:type="paragraph" w:customStyle="1" w:styleId="1404">
    <w:name w:val="四十投标正文》"/>
    <w:autoRedefine/>
    <w:qFormat/>
    <w:uiPriority w:val="0"/>
    <w:pPr>
      <w:spacing w:line="480" w:lineRule="atLeast"/>
    </w:pPr>
    <w:rPr>
      <w:rFonts w:ascii="宋体" w:hAnsi="Calibri" w:eastAsia="宋体" w:cs="Times New Roman"/>
      <w:kern w:val="0"/>
      <w:sz w:val="28"/>
      <w:szCs w:val="20"/>
      <w:lang w:val="en-US" w:eastAsia="zh-CN" w:bidi="ar-SA"/>
    </w:rPr>
  </w:style>
  <w:style w:type="paragraph" w:customStyle="1" w:styleId="1405">
    <w:name w:val="Char Char Char Char Char Char"/>
    <w:basedOn w:val="1"/>
    <w:autoRedefine/>
    <w:qFormat/>
    <w:uiPriority w:val="0"/>
    <w:pPr>
      <w:spacing w:line="240" w:lineRule="auto"/>
      <w:ind w:firstLine="0" w:firstLineChars="0"/>
    </w:pPr>
    <w:rPr>
      <w:rFonts w:ascii="Calibri" w:hAnsi="Calibri" w:cs="Times New Roman"/>
      <w:sz w:val="21"/>
      <w:szCs w:val="24"/>
    </w:rPr>
  </w:style>
  <w:style w:type="paragraph" w:customStyle="1" w:styleId="1406">
    <w:name w:val="正文编号1）"/>
    <w:basedOn w:val="1"/>
    <w:autoRedefine/>
    <w:semiHidden/>
    <w:qFormat/>
    <w:uiPriority w:val="0"/>
    <w:pPr>
      <w:tabs>
        <w:tab w:val="left" w:leader="dot" w:pos="1701"/>
        <w:tab w:val="left" w:pos="9072"/>
      </w:tabs>
      <w:snapToGrid w:val="0"/>
      <w:spacing w:before="120" w:after="120" w:line="360" w:lineRule="atLeast"/>
      <w:ind w:left="2341" w:hanging="442" w:firstLineChars="0"/>
    </w:pPr>
    <w:rPr>
      <w:rFonts w:ascii="Calibri" w:hAnsi="Calibri" w:cs="Times New Roman"/>
      <w:kern w:val="21"/>
      <w:sz w:val="21"/>
      <w:szCs w:val="20"/>
    </w:rPr>
  </w:style>
  <w:style w:type="paragraph" w:customStyle="1" w:styleId="1407">
    <w:name w:val="标题62"/>
    <w:basedOn w:val="2"/>
    <w:autoRedefine/>
    <w:qFormat/>
    <w:uiPriority w:val="0"/>
    <w:pPr>
      <w:keepLines w:val="0"/>
      <w:tabs>
        <w:tab w:val="left" w:pos="0"/>
        <w:tab w:val="left" w:pos="253"/>
        <w:tab w:val="left" w:pos="759"/>
      </w:tabs>
      <w:adjustRightInd w:val="0"/>
      <w:snapToGrid w:val="0"/>
      <w:ind w:left="840" w:leftChars="400"/>
      <w:jc w:val="left"/>
      <w:textAlignment w:val="baseline"/>
    </w:pPr>
    <w:rPr>
      <w:rFonts w:hAnsi="宋体" w:cs="Times New Roman"/>
      <w:bCs w:val="0"/>
      <w:snapToGrid w:val="0"/>
      <w:spacing w:val="-2"/>
      <w:szCs w:val="20"/>
    </w:rPr>
  </w:style>
  <w:style w:type="paragraph" w:customStyle="1" w:styleId="1408">
    <w:name w:val="S08-Equipment housing"/>
    <w:basedOn w:val="1"/>
    <w:next w:val="1"/>
    <w:autoRedefine/>
    <w:semiHidden/>
    <w:qFormat/>
    <w:uiPriority w:val="0"/>
    <w:pPr>
      <w:widowControl/>
      <w:spacing w:line="240" w:lineRule="auto"/>
      <w:ind w:firstLine="0" w:firstLineChars="0"/>
    </w:pPr>
    <w:rPr>
      <w:rFonts w:ascii="Arial" w:hAnsi="Arial" w:cs="Times New Roman"/>
      <w:kern w:val="0"/>
      <w:sz w:val="22"/>
      <w:szCs w:val="20"/>
      <w:lang w:eastAsia="en-US"/>
    </w:rPr>
  </w:style>
  <w:style w:type="paragraph" w:customStyle="1" w:styleId="1409">
    <w:name w:val="Char3"/>
    <w:basedOn w:val="1"/>
    <w:autoRedefine/>
    <w:qFormat/>
    <w:uiPriority w:val="0"/>
    <w:pPr>
      <w:spacing w:line="240" w:lineRule="auto"/>
      <w:ind w:firstLine="0" w:firstLineChars="0"/>
    </w:pPr>
    <w:rPr>
      <w:rFonts w:ascii="Calibri" w:hAnsi="Calibri" w:cs="Times New Roman"/>
      <w:sz w:val="21"/>
      <w:szCs w:val="24"/>
    </w:rPr>
  </w:style>
  <w:style w:type="paragraph" w:customStyle="1" w:styleId="1410">
    <w:name w:val="Report Level 2"/>
    <w:basedOn w:val="1"/>
    <w:next w:val="455"/>
    <w:autoRedefine/>
    <w:qFormat/>
    <w:uiPriority w:val="0"/>
    <w:pPr>
      <w:keepNext/>
      <w:widowControl/>
      <w:tabs>
        <w:tab w:val="left" w:pos="840"/>
        <w:tab w:val="left" w:pos="1080"/>
      </w:tabs>
      <w:adjustRightInd w:val="0"/>
      <w:snapToGrid w:val="0"/>
      <w:spacing w:before="240" w:after="240"/>
      <w:ind w:left="840" w:hanging="420" w:firstLineChars="0"/>
      <w:jc w:val="center"/>
      <w:textAlignment w:val="baseline"/>
      <w:outlineLvl w:val="1"/>
    </w:pPr>
    <w:rPr>
      <w:rFonts w:ascii="Arial" w:hAnsi="Arial" w:cs="Times New Roman"/>
      <w:b/>
      <w:snapToGrid w:val="0"/>
      <w:kern w:val="0"/>
      <w:szCs w:val="21"/>
      <w:lang w:val="en-GB"/>
    </w:rPr>
  </w:style>
  <w:style w:type="paragraph" w:customStyle="1" w:styleId="1411">
    <w:name w:val="Char Char Char1 Char Char Char Char Char Char Char Char Char Char Char Char Char Char Char Char1"/>
    <w:basedOn w:val="1"/>
    <w:autoRedefine/>
    <w:qFormat/>
    <w:uiPriority w:val="0"/>
    <w:pPr>
      <w:spacing w:line="240" w:lineRule="auto"/>
      <w:ind w:firstLine="0" w:firstLineChars="0"/>
    </w:pPr>
    <w:rPr>
      <w:rFonts w:cs="Times New Roman"/>
      <w:szCs w:val="20"/>
    </w:rPr>
  </w:style>
  <w:style w:type="paragraph" w:customStyle="1" w:styleId="1412">
    <w:name w:val="投标标题1"/>
    <w:autoRedefine/>
    <w:semiHidden/>
    <w:qFormat/>
    <w:uiPriority w:val="0"/>
    <w:pPr>
      <w:adjustRightInd w:val="0"/>
      <w:snapToGrid w:val="0"/>
      <w:spacing w:line="440" w:lineRule="exact"/>
      <w:jc w:val="both"/>
    </w:pPr>
    <w:rPr>
      <w:rFonts w:ascii="Tahoma" w:hAnsi="Calibri" w:eastAsia="Tahoma" w:cs="Times New Roman"/>
      <w:b/>
      <w:kern w:val="0"/>
      <w:sz w:val="28"/>
      <w:szCs w:val="20"/>
      <w:lang w:val="en-US" w:eastAsia="zh-CN" w:bidi="ar-SA"/>
    </w:rPr>
  </w:style>
  <w:style w:type="paragraph" w:customStyle="1" w:styleId="1413">
    <w:name w:val="xl2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FF00"/>
      <w:kern w:val="0"/>
      <w:sz w:val="20"/>
      <w:szCs w:val="20"/>
    </w:rPr>
  </w:style>
  <w:style w:type="paragraph" w:customStyle="1" w:styleId="1414">
    <w:name w:val="xl2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FF00FF"/>
      <w:kern w:val="0"/>
      <w:sz w:val="20"/>
      <w:szCs w:val="20"/>
    </w:rPr>
  </w:style>
  <w:style w:type="paragraph" w:customStyle="1" w:styleId="1415">
    <w:name w:val="xl44"/>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Sim Sun+ 2" w:hAnsi="Sim Sun+ 2" w:eastAsia="Sim Sun+ 2" w:cs="Sim Sun+ 2"/>
      <w:b/>
      <w:bCs/>
      <w:kern w:val="0"/>
      <w:szCs w:val="24"/>
    </w:rPr>
  </w:style>
  <w:style w:type="paragraph" w:customStyle="1" w:styleId="1416">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b/>
      <w:bCs/>
      <w:color w:val="000000"/>
      <w:kern w:val="0"/>
      <w:sz w:val="20"/>
      <w:szCs w:val="20"/>
    </w:rPr>
  </w:style>
  <w:style w:type="paragraph" w:customStyle="1" w:styleId="1417">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color w:val="000000"/>
      <w:kern w:val="0"/>
      <w:sz w:val="20"/>
      <w:szCs w:val="20"/>
    </w:rPr>
  </w:style>
  <w:style w:type="paragraph" w:customStyle="1" w:styleId="1418">
    <w:name w:val="n"/>
    <w:basedOn w:val="1"/>
    <w:autoRedefine/>
    <w:qFormat/>
    <w:uiPriority w:val="0"/>
    <w:pPr>
      <w:autoSpaceDE w:val="0"/>
      <w:autoSpaceDN w:val="0"/>
      <w:adjustRightInd w:val="0"/>
      <w:spacing w:line="400" w:lineRule="atLeast"/>
      <w:ind w:firstLine="0" w:firstLineChars="0"/>
      <w:textAlignment w:val="baseline"/>
    </w:pPr>
    <w:rPr>
      <w:rFonts w:hAnsi="Calibri" w:cs="Times New Roman"/>
      <w:kern w:val="0"/>
      <w:szCs w:val="20"/>
    </w:rPr>
  </w:style>
  <w:style w:type="paragraph" w:customStyle="1" w:styleId="1419">
    <w:name w:val="xl6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Calibri" w:hAnsi="Calibri" w:cs="Times New Roman"/>
      <w:b/>
      <w:bCs/>
      <w:kern w:val="0"/>
      <w:sz w:val="20"/>
      <w:szCs w:val="20"/>
    </w:rPr>
  </w:style>
  <w:style w:type="paragraph" w:customStyle="1" w:styleId="1420">
    <w:name w:val="Char3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421">
    <w:name w:val="zDocNo11p3bC"/>
    <w:autoRedefine/>
    <w:semiHidden/>
    <w:qFormat/>
    <w:uiPriority w:val="0"/>
    <w:pPr>
      <w:widowControl w:val="0"/>
      <w:spacing w:before="60"/>
      <w:ind w:left="57" w:right="57"/>
      <w:jc w:val="center"/>
    </w:pPr>
    <w:rPr>
      <w:rFonts w:ascii="Arial" w:hAnsi="Arial" w:eastAsia="宋体" w:cs="Times New Roman"/>
      <w:kern w:val="0"/>
      <w:sz w:val="22"/>
      <w:szCs w:val="20"/>
      <w:lang w:val="en-US" w:eastAsia="en-US" w:bidi="ar-SA"/>
    </w:rPr>
  </w:style>
  <w:style w:type="paragraph" w:customStyle="1" w:styleId="1422">
    <w:name w:val="样式 样式 标题 3 + 段前: 1 行 段后: 0.5 行 + 段前: 1 行 段后: 0.5 行"/>
    <w:basedOn w:val="1"/>
    <w:autoRedefine/>
    <w:qFormat/>
    <w:uiPriority w:val="0"/>
    <w:pPr>
      <w:keepNext/>
      <w:keepLines/>
      <w:adjustRightInd w:val="0"/>
      <w:snapToGrid w:val="0"/>
      <w:spacing w:before="312" w:beforeLines="100" w:after="156" w:afterLines="50" w:line="320" w:lineRule="exact"/>
      <w:ind w:firstLine="0" w:firstLineChars="0"/>
      <w:textAlignment w:val="baseline"/>
      <w:outlineLvl w:val="2"/>
    </w:pPr>
    <w:rPr>
      <w:rFonts w:hAnsi="宋体" w:cs="宋体"/>
      <w:bCs/>
      <w:snapToGrid w:val="0"/>
      <w:kern w:val="11"/>
      <w:sz w:val="22"/>
    </w:rPr>
  </w:style>
  <w:style w:type="paragraph" w:customStyle="1" w:styleId="1423">
    <w:name w:val="TABLEAU"/>
    <w:basedOn w:val="1"/>
    <w:autoRedefine/>
    <w:qFormat/>
    <w:uiPriority w:val="0"/>
    <w:pPr>
      <w:widowControl/>
      <w:tabs>
        <w:tab w:val="left" w:pos="1440"/>
        <w:tab w:val="right" w:pos="9072"/>
      </w:tabs>
      <w:spacing w:before="60" w:after="60" w:line="240" w:lineRule="auto"/>
      <w:ind w:left="57" w:firstLine="0" w:firstLineChars="0"/>
      <w:jc w:val="center"/>
    </w:pPr>
    <w:rPr>
      <w:rFonts w:ascii="FuturaA Bk BT" w:hAnsi="FuturaA Bk BT" w:cs="Times New Roman"/>
      <w:b/>
      <w:kern w:val="0"/>
      <w:sz w:val="22"/>
      <w:szCs w:val="20"/>
      <w:lang w:val="en-GB"/>
    </w:rPr>
  </w:style>
  <w:style w:type="paragraph" w:customStyle="1" w:styleId="1424">
    <w:name w:val="Figure_#"/>
    <w:basedOn w:val="1"/>
    <w:next w:val="1"/>
    <w:autoRedefine/>
    <w:semiHidden/>
    <w:qFormat/>
    <w:uiPriority w:val="0"/>
    <w:pPr>
      <w:keepNext/>
      <w:tabs>
        <w:tab w:val="left" w:pos="794"/>
        <w:tab w:val="left" w:pos="1191"/>
        <w:tab w:val="left" w:pos="1588"/>
        <w:tab w:val="left" w:pos="1985"/>
      </w:tabs>
      <w:spacing w:before="480" w:after="120" w:line="240" w:lineRule="auto"/>
      <w:ind w:firstLine="0" w:firstLineChars="0"/>
      <w:jc w:val="center"/>
    </w:pPr>
    <w:rPr>
      <w:rFonts w:ascii="Calibri" w:hAnsi="Calibri" w:cs="Times New Roman"/>
      <w:caps/>
      <w:kern w:val="0"/>
      <w:szCs w:val="20"/>
      <w:lang w:val="de-DE" w:eastAsia="en-US"/>
    </w:rPr>
  </w:style>
  <w:style w:type="paragraph" w:customStyle="1" w:styleId="1425">
    <w:name w:val="Char Char Char Char Char Char Char Char Char Char Char Char Char3"/>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426">
    <w:name w:val="标题81"/>
    <w:basedOn w:val="1"/>
    <w:autoRedefine/>
    <w:qFormat/>
    <w:uiPriority w:val="0"/>
    <w:pPr>
      <w:adjustRightInd w:val="0"/>
      <w:snapToGrid w:val="0"/>
      <w:ind w:firstLine="0" w:firstLineChars="0"/>
      <w:jc w:val="center"/>
      <w:textAlignment w:val="baseline"/>
      <w:outlineLvl w:val="1"/>
    </w:pPr>
    <w:rPr>
      <w:rFonts w:hAnsi="宋体" w:cs="Times New Roman"/>
      <w:b/>
      <w:snapToGrid w:val="0"/>
      <w:kern w:val="11"/>
      <w:sz w:val="32"/>
      <w:szCs w:val="21"/>
    </w:rPr>
  </w:style>
  <w:style w:type="paragraph" w:customStyle="1" w:styleId="1427">
    <w:name w:val="font34"/>
    <w:basedOn w:val="1"/>
    <w:autoRedefine/>
    <w:qFormat/>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428">
    <w:name w:val="样式7"/>
    <w:basedOn w:val="1050"/>
    <w:next w:val="1"/>
    <w:autoRedefine/>
    <w:qFormat/>
    <w:uiPriority w:val="0"/>
    <w:pPr>
      <w:spacing w:beforeLines="50" w:afterLines="50"/>
      <w:jc w:val="both"/>
    </w:pPr>
    <w:rPr>
      <w:rFonts w:hAnsi="宋体"/>
      <w:sz w:val="24"/>
    </w:rPr>
  </w:style>
  <w:style w:type="paragraph" w:customStyle="1" w:styleId="1429">
    <w:name w:val="Char16"/>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430">
    <w:name w:val="正文缩进2级"/>
    <w:basedOn w:val="1"/>
    <w:autoRedefine/>
    <w:qFormat/>
    <w:uiPriority w:val="0"/>
    <w:pPr>
      <w:numPr>
        <w:ilvl w:val="1"/>
        <w:numId w:val="78"/>
      </w:numPr>
      <w:tabs>
        <w:tab w:val="left" w:pos="1361"/>
        <w:tab w:val="clear" w:pos="1680"/>
      </w:tabs>
      <w:spacing w:afterLines="30"/>
      <w:ind w:left="1254" w:hanging="454" w:firstLineChars="0"/>
    </w:pPr>
    <w:rPr>
      <w:rFonts w:ascii="Calibri" w:hAnsi="Calibri" w:cs="Times New Roman"/>
      <w:sz w:val="21"/>
      <w:szCs w:val="24"/>
    </w:rPr>
  </w:style>
  <w:style w:type="paragraph" w:customStyle="1" w:styleId="1431">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432">
    <w:name w:val="xl10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right"/>
    </w:pPr>
    <w:rPr>
      <w:rFonts w:hAnsi="宋体" w:cs="宋体"/>
      <w:kern w:val="0"/>
      <w:sz w:val="20"/>
      <w:szCs w:val="20"/>
    </w:rPr>
  </w:style>
  <w:style w:type="paragraph" w:customStyle="1" w:styleId="1433">
    <w:name w:val="样式 目录 2 + 左侧:  2 字符3"/>
    <w:basedOn w:val="74"/>
    <w:autoRedefine/>
    <w:qFormat/>
    <w:uiPriority w:val="0"/>
    <w:pPr>
      <w:tabs>
        <w:tab w:val="clear" w:pos="8611"/>
      </w:tabs>
      <w:adjustRightInd w:val="0"/>
      <w:spacing w:line="480" w:lineRule="exact"/>
      <w:ind w:left="480" w:leftChars="200"/>
      <w:jc w:val="left"/>
    </w:pPr>
    <w:rPr>
      <w:rFonts w:eastAsia="Tahoma" w:cs="宋体"/>
      <w:b/>
      <w:bCs/>
      <w:color w:val="000000"/>
      <w:sz w:val="28"/>
    </w:rPr>
  </w:style>
  <w:style w:type="paragraph" w:customStyle="1" w:styleId="1434">
    <w:name w:val="样式 样式 正文首行缩进 + 首行缩进:  2 字符 段前: 5 磅 段后: 5 磅"/>
    <w:basedOn w:val="522"/>
    <w:autoRedefine/>
    <w:qFormat/>
    <w:uiPriority w:val="0"/>
  </w:style>
  <w:style w:type="paragraph" w:customStyle="1" w:styleId="1435">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kern w:val="0"/>
      <w:sz w:val="20"/>
      <w:szCs w:val="20"/>
    </w:rPr>
  </w:style>
  <w:style w:type="paragraph" w:customStyle="1" w:styleId="1436">
    <w:name w:val="青岛标题3"/>
    <w:basedOn w:val="4"/>
    <w:autoRedefine/>
    <w:qFormat/>
    <w:uiPriority w:val="0"/>
    <w:pPr>
      <w:spacing w:before="260" w:after="260" w:line="500" w:lineRule="exact"/>
      <w:ind w:firstLine="0" w:firstLineChars="0"/>
      <w:jc w:val="left"/>
      <w:outlineLvl w:val="1"/>
    </w:pPr>
    <w:rPr>
      <w:rFonts w:ascii="Times New Roman" w:hAnsi="Calibri" w:cs="Times New Roman"/>
      <w:sz w:val="32"/>
    </w:rPr>
  </w:style>
  <w:style w:type="paragraph" w:customStyle="1" w:styleId="1437">
    <w:name w:val="Char Char Char1 Char Char Char1 Char Char Char Char Char Char Char1"/>
    <w:basedOn w:val="1"/>
    <w:autoRedefine/>
    <w:qFormat/>
    <w:uiPriority w:val="0"/>
    <w:pPr>
      <w:spacing w:line="240" w:lineRule="auto"/>
      <w:ind w:firstLine="0" w:firstLineChars="0"/>
    </w:pPr>
    <w:rPr>
      <w:rFonts w:ascii="Calibri" w:hAnsi="Calibri" w:cs="Times New Roman"/>
      <w:sz w:val="21"/>
      <w:szCs w:val="20"/>
    </w:rPr>
  </w:style>
  <w:style w:type="paragraph" w:customStyle="1" w:styleId="1438">
    <w:name w:val="样式 标题 4 + 宋体"/>
    <w:basedOn w:val="5"/>
    <w:autoRedefine/>
    <w:qFormat/>
    <w:uiPriority w:val="0"/>
    <w:pPr>
      <w:numPr>
        <w:ilvl w:val="3"/>
        <w:numId w:val="79"/>
      </w:numPr>
      <w:tabs>
        <w:tab w:val="left" w:pos="1134"/>
      </w:tabs>
      <w:adjustRightInd/>
      <w:snapToGrid/>
      <w:jc w:val="left"/>
    </w:pPr>
    <w:rPr>
      <w:rFonts w:hAnsi="宋体"/>
      <w:kern w:val="2"/>
      <w:sz w:val="21"/>
      <w:szCs w:val="20"/>
      <w:shd w:val="clear" w:color="auto" w:fill="FFFFFF"/>
    </w:rPr>
  </w:style>
  <w:style w:type="paragraph" w:customStyle="1" w:styleId="1439">
    <w:name w:val="xl1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color w:val="0000FF"/>
      <w:kern w:val="0"/>
      <w:sz w:val="20"/>
      <w:szCs w:val="20"/>
    </w:rPr>
  </w:style>
  <w:style w:type="paragraph" w:customStyle="1" w:styleId="1440">
    <w:name w:val="招标文件》"/>
    <w:basedOn w:val="1020"/>
    <w:autoRedefine/>
    <w:qFormat/>
    <w:uiPriority w:val="0"/>
    <w:pPr>
      <w:numPr>
        <w:ilvl w:val="0"/>
        <w:numId w:val="80"/>
      </w:numPr>
      <w:ind w:firstLineChars="0"/>
    </w:pPr>
    <w:rPr>
      <w:sz w:val="24"/>
    </w:rPr>
  </w:style>
  <w:style w:type="paragraph" w:customStyle="1" w:styleId="1441">
    <w:name w:val="五号线1.1.1"/>
    <w:autoRedefine/>
    <w:qFormat/>
    <w:uiPriority w:val="0"/>
    <w:pPr>
      <w:numPr>
        <w:ilvl w:val="2"/>
        <w:numId w:val="42"/>
      </w:numPr>
      <w:spacing w:before="120" w:after="120" w:line="500" w:lineRule="exact"/>
      <w:outlineLvl w:val="2"/>
    </w:pPr>
    <w:rPr>
      <w:rFonts w:ascii="宋体" w:hAnsi="Calibri" w:eastAsia="宋体" w:cs="Times New Roman"/>
      <w:spacing w:val="6"/>
      <w:w w:val="95"/>
      <w:kern w:val="0"/>
      <w:sz w:val="24"/>
      <w:szCs w:val="20"/>
      <w:lang w:val="en-US" w:eastAsia="zh-CN" w:bidi="ar-SA"/>
    </w:rPr>
  </w:style>
  <w:style w:type="paragraph" w:customStyle="1" w:styleId="1442">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kern w:val="0"/>
      <w:sz w:val="20"/>
      <w:szCs w:val="20"/>
    </w:rPr>
  </w:style>
  <w:style w:type="paragraph" w:customStyle="1" w:styleId="1443">
    <w:name w:val="四号线第六级"/>
    <w:basedOn w:val="1"/>
    <w:autoRedefine/>
    <w:qFormat/>
    <w:uiPriority w:val="0"/>
    <w:pPr>
      <w:tabs>
        <w:tab w:val="left" w:pos="2520"/>
      </w:tabs>
      <w:spacing w:line="240" w:lineRule="auto"/>
      <w:ind w:left="2520" w:hanging="420" w:firstLineChars="0"/>
    </w:pPr>
    <w:rPr>
      <w:rFonts w:ascii="Calibri" w:hAnsi="Calibri" w:cs="Times New Roman"/>
      <w:sz w:val="21"/>
      <w:szCs w:val="24"/>
    </w:rPr>
  </w:style>
  <w:style w:type="paragraph" w:customStyle="1" w:styleId="1444">
    <w:name w:val="Char Char Char Char6"/>
    <w:basedOn w:val="1"/>
    <w:autoRedefine/>
    <w:qFormat/>
    <w:uiPriority w:val="0"/>
    <w:pPr>
      <w:spacing w:line="240" w:lineRule="auto"/>
      <w:ind w:firstLine="0" w:firstLineChars="0"/>
    </w:pPr>
    <w:rPr>
      <w:rFonts w:cs="Times New Roman"/>
      <w:szCs w:val="20"/>
    </w:rPr>
  </w:style>
  <w:style w:type="paragraph" w:customStyle="1" w:styleId="1445">
    <w:name w:val="Char Char Char Char Char Char Char2"/>
    <w:basedOn w:val="1"/>
    <w:autoRedefine/>
    <w:qFormat/>
    <w:uiPriority w:val="0"/>
    <w:pPr>
      <w:spacing w:line="240" w:lineRule="auto"/>
      <w:ind w:firstLine="0" w:firstLineChars="0"/>
    </w:pPr>
    <w:rPr>
      <w:rFonts w:cs="Times New Roman"/>
      <w:szCs w:val="20"/>
    </w:rPr>
  </w:style>
  <w:style w:type="paragraph" w:customStyle="1" w:styleId="1446">
    <w:name w:val="*"/>
    <w:basedOn w:val="1"/>
    <w:autoRedefine/>
    <w:qFormat/>
    <w:uiPriority w:val="0"/>
    <w:pPr>
      <w:numPr>
        <w:ilvl w:val="0"/>
        <w:numId w:val="81"/>
      </w:numPr>
      <w:ind w:firstLine="0" w:firstLineChars="0"/>
    </w:pPr>
    <w:rPr>
      <w:rFonts w:hAnsi="宋体" w:cs="Times New Roman"/>
      <w:kern w:val="0"/>
      <w:szCs w:val="24"/>
    </w:rPr>
  </w:style>
  <w:style w:type="paragraph" w:customStyle="1" w:styleId="1447">
    <w:name w:val="retrait1"/>
    <w:basedOn w:val="1"/>
    <w:autoRedefine/>
    <w:qFormat/>
    <w:uiPriority w:val="0"/>
    <w:pPr>
      <w:widowControl/>
      <w:spacing w:before="20" w:after="20" w:line="240" w:lineRule="auto"/>
      <w:ind w:left="284" w:firstLine="0" w:firstLineChars="0"/>
      <w:jc w:val="left"/>
    </w:pPr>
    <w:rPr>
      <w:rFonts w:ascii="Arial" w:hAnsi="Arial" w:cs="Times New Roman"/>
      <w:kern w:val="0"/>
      <w:szCs w:val="20"/>
      <w:lang w:val="en-GB"/>
    </w:rPr>
  </w:style>
  <w:style w:type="paragraph" w:customStyle="1" w:styleId="1448">
    <w:name w:val="Char2 Char Char Char Char Char Char1 Char Char"/>
    <w:basedOn w:val="1"/>
    <w:autoRedefine/>
    <w:qFormat/>
    <w:uiPriority w:val="0"/>
    <w:rPr>
      <w:rFonts w:cs="Times New Roman"/>
      <w:szCs w:val="20"/>
    </w:rPr>
  </w:style>
  <w:style w:type="paragraph" w:customStyle="1" w:styleId="1449">
    <w:name w:val="Off_Std"/>
    <w:autoRedefine/>
    <w:semiHidden/>
    <w:qFormat/>
    <w:uiPriority w:val="0"/>
    <w:pPr>
      <w:spacing w:before="56" w:after="112" w:line="244" w:lineRule="exact"/>
      <w:ind w:left="567"/>
      <w:jc w:val="both"/>
    </w:pPr>
    <w:rPr>
      <w:rFonts w:ascii="Palatino" w:hAnsi="Palatino" w:eastAsia="宋体" w:cs="Times New Roman"/>
      <w:kern w:val="0"/>
      <w:sz w:val="22"/>
      <w:szCs w:val="20"/>
      <w:lang w:val="en-US" w:eastAsia="en-US" w:bidi="ar-SA"/>
    </w:rPr>
  </w:style>
  <w:style w:type="paragraph" w:customStyle="1" w:styleId="1450">
    <w:name w:val="样式 标题 3 +"/>
    <w:basedOn w:val="4"/>
    <w:autoRedefine/>
    <w:qFormat/>
    <w:uiPriority w:val="0"/>
    <w:pPr>
      <w:ind w:firstLine="0" w:firstLineChars="0"/>
      <w:jc w:val="center"/>
    </w:pPr>
    <w:rPr>
      <w:rFonts w:ascii="Times New Roman" w:hAnsi="Calibri" w:eastAsia="Courier New" w:cs="Times New Roman"/>
      <w:b w:val="0"/>
      <w:kern w:val="0"/>
      <w:szCs w:val="24"/>
      <w:lang w:val="zh-CN"/>
    </w:rPr>
  </w:style>
  <w:style w:type="paragraph" w:customStyle="1" w:styleId="1451">
    <w:name w:val="xl59"/>
    <w:basedOn w:val="1"/>
    <w:autoRedefine/>
    <w:qFormat/>
    <w:uiPriority w:val="0"/>
    <w:pPr>
      <w:widowControl/>
      <w:pBdr>
        <w:bottom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452">
    <w:name w:val="xl10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453">
    <w:name w:val="Para"/>
    <w:autoRedefine/>
    <w:semiHidden/>
    <w:qFormat/>
    <w:uiPriority w:val="0"/>
    <w:pPr>
      <w:suppressAutoHyphens/>
      <w:spacing w:after="160"/>
    </w:pPr>
    <w:rPr>
      <w:rFonts w:ascii="Arial" w:hAnsi="Arial" w:eastAsia="Times New Roman" w:cs="Times New Roman"/>
      <w:kern w:val="0"/>
      <w:sz w:val="18"/>
      <w:szCs w:val="20"/>
      <w:lang w:val="en-US" w:eastAsia="en-US" w:bidi="ar-SA"/>
    </w:rPr>
  </w:style>
  <w:style w:type="paragraph" w:customStyle="1" w:styleId="1454">
    <w:name w:val="Char9"/>
    <w:basedOn w:val="1"/>
    <w:autoRedefine/>
    <w:qFormat/>
    <w:uiPriority w:val="0"/>
    <w:pPr>
      <w:widowControl/>
      <w:spacing w:after="160" w:line="240" w:lineRule="exact"/>
      <w:ind w:left="-62" w:right="15" w:rightChars="15" w:firstLine="0" w:firstLineChars="0"/>
      <w:jc w:val="left"/>
    </w:pPr>
    <w:rPr>
      <w:rFonts w:ascii="Calibri" w:hAnsi="Calibri" w:cs="Times New Roman"/>
      <w:sz w:val="21"/>
      <w:szCs w:val="20"/>
    </w:rPr>
  </w:style>
  <w:style w:type="paragraph" w:customStyle="1" w:styleId="1455">
    <w:name w:val="正文标题1"/>
    <w:basedOn w:val="1"/>
    <w:next w:val="1"/>
    <w:autoRedefine/>
    <w:qFormat/>
    <w:uiPriority w:val="0"/>
    <w:pPr>
      <w:tabs>
        <w:tab w:val="left" w:pos="360"/>
        <w:tab w:val="left" w:pos="420"/>
      </w:tabs>
      <w:topLinePunct/>
      <w:adjustRightInd w:val="0"/>
      <w:snapToGrid w:val="0"/>
      <w:spacing w:before="120" w:after="120"/>
      <w:ind w:left="420" w:hanging="420" w:firstLineChars="0"/>
      <w:textAlignment w:val="baseline"/>
    </w:pPr>
    <w:rPr>
      <w:rFonts w:hAnsi="宋体" w:cs="Times New Roman"/>
      <w:b/>
      <w:bCs/>
      <w:snapToGrid w:val="0"/>
      <w:kern w:val="11"/>
      <w:sz w:val="32"/>
      <w:szCs w:val="32"/>
    </w:rPr>
  </w:style>
  <w:style w:type="paragraph" w:customStyle="1" w:styleId="1456">
    <w:name w:val="g2"/>
    <w:basedOn w:val="1"/>
    <w:autoRedefine/>
    <w:qFormat/>
    <w:uiPriority w:val="0"/>
    <w:pPr>
      <w:widowControl/>
      <w:spacing w:before="100" w:beforeAutospacing="1" w:after="100" w:afterAutospacing="1" w:line="240" w:lineRule="auto"/>
      <w:ind w:firstLine="0" w:firstLineChars="0"/>
      <w:jc w:val="left"/>
    </w:pPr>
    <w:rPr>
      <w:rFonts w:ascii="Courier New" w:hAnsi="宋体" w:eastAsia="Courier New" w:cs="宋体"/>
      <w:kern w:val="0"/>
      <w:sz w:val="17"/>
      <w:szCs w:val="17"/>
    </w:rPr>
  </w:style>
  <w:style w:type="paragraph" w:customStyle="1" w:styleId="1457">
    <w:name w:val="招标文件A）"/>
    <w:autoRedefine/>
    <w:qFormat/>
    <w:uiPriority w:val="0"/>
    <w:pPr>
      <w:numPr>
        <w:ilvl w:val="6"/>
        <w:numId w:val="30"/>
      </w:numPr>
      <w:spacing w:before="120" w:after="120" w:line="300" w:lineRule="auto"/>
      <w:outlineLvl w:val="6"/>
    </w:pPr>
    <w:rPr>
      <w:rFonts w:ascii="宋体" w:hAnsi="Calibri" w:eastAsia="宋体" w:cs="Times New Roman"/>
      <w:spacing w:val="10"/>
      <w:w w:val="95"/>
      <w:kern w:val="0"/>
      <w:sz w:val="21"/>
      <w:szCs w:val="20"/>
      <w:lang w:val="en-US" w:eastAsia="zh-CN" w:bidi="ar-SA"/>
    </w:rPr>
  </w:style>
  <w:style w:type="paragraph" w:customStyle="1" w:styleId="1458">
    <w:name w:val="xl10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459">
    <w:name w:val="CellBodyCenter"/>
    <w:basedOn w:val="1"/>
    <w:autoRedefine/>
    <w:semiHidden/>
    <w:qFormat/>
    <w:uiPriority w:val="0"/>
    <w:pPr>
      <w:widowControl/>
      <w:overflowPunct w:val="0"/>
      <w:autoSpaceDE w:val="0"/>
      <w:autoSpaceDN w:val="0"/>
      <w:adjustRightInd w:val="0"/>
      <w:spacing w:before="60" w:after="60"/>
      <w:ind w:firstLine="540" w:firstLineChars="0"/>
      <w:jc w:val="center"/>
      <w:textAlignment w:val="baseline"/>
    </w:pPr>
    <w:rPr>
      <w:rFonts w:ascii="Arial" w:hAnsi="Arial" w:eastAsia="Courier New" w:cs="Arial"/>
      <w:color w:val="000000"/>
      <w:kern w:val="0"/>
      <w:sz w:val="22"/>
      <w:szCs w:val="21"/>
    </w:rPr>
  </w:style>
  <w:style w:type="paragraph" w:customStyle="1" w:styleId="1460">
    <w:name w:val="需求书2"/>
    <w:basedOn w:val="1"/>
    <w:autoRedefine/>
    <w:qFormat/>
    <w:uiPriority w:val="0"/>
    <w:pPr>
      <w:ind w:left="840" w:hanging="840" w:hangingChars="350"/>
    </w:pPr>
    <w:rPr>
      <w:rFonts w:ascii="Calibri" w:hAnsi="Calibri" w:cs="Times New Roman"/>
      <w:szCs w:val="20"/>
    </w:rPr>
  </w:style>
  <w:style w:type="paragraph" w:customStyle="1" w:styleId="1461">
    <w:name w:val="样式 五号 居中 行距: 最小值 12 磅1"/>
    <w:basedOn w:val="1"/>
    <w:autoRedefine/>
    <w:qFormat/>
    <w:uiPriority w:val="0"/>
    <w:pPr>
      <w:adjustRightInd w:val="0"/>
      <w:snapToGrid w:val="0"/>
      <w:spacing w:line="240" w:lineRule="atLeast"/>
      <w:ind w:firstLine="0" w:firstLineChars="0"/>
      <w:jc w:val="center"/>
    </w:pPr>
    <w:rPr>
      <w:rFonts w:ascii="Calibri" w:hAnsi="Calibri" w:cs="宋体"/>
      <w:sz w:val="21"/>
      <w:szCs w:val="20"/>
    </w:rPr>
  </w:style>
  <w:style w:type="paragraph" w:customStyle="1" w:styleId="1462">
    <w:name w:val="正文(1)"/>
    <w:basedOn w:val="1"/>
    <w:autoRedefine/>
    <w:qFormat/>
    <w:uiPriority w:val="0"/>
    <w:pPr>
      <w:numPr>
        <w:ilvl w:val="0"/>
        <w:numId w:val="82"/>
      </w:numPr>
      <w:tabs>
        <w:tab w:val="left" w:pos="1021"/>
      </w:tabs>
      <w:adjustRightInd w:val="0"/>
      <w:ind w:firstLine="0" w:firstLineChars="0"/>
      <w:textAlignment w:val="baseline"/>
    </w:pPr>
    <w:rPr>
      <w:rFonts w:ascii="Calibri" w:hAnsi="Calibri" w:cs="Times New Roman"/>
      <w:kern w:val="24"/>
      <w:szCs w:val="20"/>
    </w:rPr>
  </w:style>
  <w:style w:type="paragraph" w:customStyle="1" w:styleId="1463">
    <w:name w:val="样式 标题 3列表编号33 bulletb23 bullet1b1213 bullet2b2223 bul..."/>
    <w:basedOn w:val="4"/>
    <w:autoRedefine/>
    <w:qFormat/>
    <w:uiPriority w:val="0"/>
    <w:pPr>
      <w:keepNext w:val="0"/>
      <w:keepLines w:val="0"/>
      <w:widowControl/>
      <w:tabs>
        <w:tab w:val="left" w:pos="1080"/>
      </w:tabs>
      <w:adjustRightInd w:val="0"/>
      <w:snapToGrid w:val="0"/>
      <w:spacing w:after="156" w:afterLines="50" w:line="360" w:lineRule="exact"/>
      <w:ind w:left="420" w:hanging="420" w:firstLineChars="0"/>
      <w:textAlignment w:val="baseline"/>
    </w:pPr>
    <w:rPr>
      <w:rFonts w:hAnsi="宋体" w:eastAsia="黑体" w:cs="宋体"/>
      <w:b w:val="0"/>
      <w:bCs w:val="0"/>
      <w:snapToGrid w:val="0"/>
      <w:kern w:val="0"/>
      <w:szCs w:val="20"/>
    </w:rPr>
  </w:style>
  <w:style w:type="paragraph" w:customStyle="1" w:styleId="1464">
    <w:name w:val="8"/>
    <w:basedOn w:val="1"/>
    <w:next w:val="8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1465">
    <w:name w:val="样式 样式 标题 2 + 段前: 0.5 行 段后: 0.5 行 + 首行缩进:  2 字符 段前: 0.5 行 段后: 0..."/>
    <w:basedOn w:val="848"/>
    <w:autoRedefine/>
    <w:qFormat/>
    <w:uiPriority w:val="0"/>
    <w:pPr>
      <w:keepNext/>
      <w:keepLines/>
      <w:tabs>
        <w:tab w:val="clear" w:pos="4820"/>
      </w:tabs>
      <w:snapToGrid/>
      <w:spacing w:before="50" w:beforeLines="0" w:line="240" w:lineRule="auto"/>
      <w:ind w:left="1260" w:hanging="420"/>
      <w:jc w:val="left"/>
      <w:textAlignment w:val="baseline"/>
    </w:pPr>
    <w:rPr>
      <w:rFonts w:ascii="Times New Roman" w:hAnsi="Times New Roman" w:eastAsia="黑体" w:cs="Times New Roman"/>
      <w:b w:val="0"/>
      <w:bCs w:val="0"/>
      <w:kern w:val="0"/>
      <w:sz w:val="21"/>
    </w:rPr>
  </w:style>
  <w:style w:type="paragraph" w:customStyle="1" w:styleId="1466">
    <w:name w:val="样式3-31"/>
    <w:basedOn w:val="1262"/>
    <w:autoRedefine/>
    <w:semiHidden/>
    <w:qFormat/>
    <w:uiPriority w:val="0"/>
    <w:pPr>
      <w:numPr>
        <w:numId w:val="0"/>
      </w:numPr>
      <w:ind w:left="1134" w:hanging="567" w:firstLineChars="200"/>
    </w:pPr>
  </w:style>
  <w:style w:type="paragraph" w:customStyle="1" w:styleId="1467">
    <w:name w:val="Char Char Char Char Char Char Char1"/>
    <w:basedOn w:val="1"/>
    <w:autoRedefine/>
    <w:qFormat/>
    <w:uiPriority w:val="0"/>
    <w:pPr>
      <w:spacing w:line="240" w:lineRule="auto"/>
      <w:ind w:firstLine="0" w:firstLineChars="0"/>
    </w:pPr>
    <w:rPr>
      <w:rFonts w:ascii="Courier New" w:hAnsi="Calibri" w:eastAsia="Courier New" w:cs="Times New Roman"/>
      <w:b/>
      <w:sz w:val="32"/>
      <w:szCs w:val="32"/>
    </w:rPr>
  </w:style>
  <w:style w:type="paragraph" w:customStyle="1" w:styleId="1468">
    <w:name w:val="Tétière"/>
    <w:basedOn w:val="1"/>
    <w:autoRedefine/>
    <w:qFormat/>
    <w:uiPriority w:val="0"/>
    <w:pPr>
      <w:widowControl/>
      <w:spacing w:before="60" w:after="60" w:line="240" w:lineRule="auto"/>
      <w:ind w:firstLine="0" w:firstLineChars="0"/>
      <w:jc w:val="center"/>
    </w:pPr>
    <w:rPr>
      <w:rFonts w:ascii="Arial" w:hAnsi="Arial" w:cs="Times New Roman"/>
      <w:b/>
      <w:kern w:val="0"/>
      <w:sz w:val="16"/>
      <w:szCs w:val="20"/>
      <w:lang w:val="en-GB"/>
    </w:rPr>
  </w:style>
  <w:style w:type="paragraph" w:customStyle="1" w:styleId="1469">
    <w:name w:val="font25"/>
    <w:basedOn w:val="1"/>
    <w:autoRedefine/>
    <w:qFormat/>
    <w:uiPriority w:val="0"/>
    <w:pPr>
      <w:widowControl/>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470">
    <w:name w:val="样式10"/>
    <w:basedOn w:val="1"/>
    <w:autoRedefine/>
    <w:qFormat/>
    <w:uiPriority w:val="0"/>
    <w:pPr>
      <w:keepNext/>
      <w:numPr>
        <w:ilvl w:val="0"/>
        <w:numId w:val="83"/>
      </w:numPr>
      <w:ind w:firstLine="0" w:firstLineChars="0"/>
      <w:jc w:val="center"/>
    </w:pPr>
    <w:rPr>
      <w:rFonts w:ascii="Courier New" w:hAnsi="Calibri" w:eastAsia="Courier New" w:cs="Times New Roman"/>
      <w:b/>
      <w:bCs/>
      <w:kern w:val="28"/>
      <w:sz w:val="28"/>
      <w:szCs w:val="20"/>
    </w:rPr>
  </w:style>
  <w:style w:type="paragraph" w:customStyle="1" w:styleId="1471">
    <w:name w:val="招标文件1"/>
    <w:basedOn w:val="1"/>
    <w:autoRedefine/>
    <w:qFormat/>
    <w:uiPriority w:val="0"/>
    <w:pPr>
      <w:numPr>
        <w:ilvl w:val="1"/>
        <w:numId w:val="30"/>
      </w:numPr>
      <w:tabs>
        <w:tab w:val="left" w:pos="420"/>
      </w:tabs>
      <w:spacing w:before="120" w:after="120" w:line="480" w:lineRule="exact"/>
      <w:ind w:firstLineChars="0"/>
      <w:jc w:val="left"/>
      <w:outlineLvl w:val="1"/>
    </w:pPr>
    <w:rPr>
      <w:rFonts w:hAnsi="Calibri" w:cs="Times New Roman"/>
      <w:b/>
      <w:spacing w:val="10"/>
      <w:w w:val="95"/>
      <w:kern w:val="0"/>
      <w:sz w:val="28"/>
      <w:szCs w:val="24"/>
    </w:rPr>
  </w:style>
  <w:style w:type="paragraph" w:customStyle="1" w:styleId="1472">
    <w:name w:val="wjt_正文"/>
    <w:basedOn w:val="1"/>
    <w:autoRedefine/>
    <w:qFormat/>
    <w:uiPriority w:val="0"/>
    <w:pPr>
      <w:widowControl/>
      <w:tabs>
        <w:tab w:val="left" w:pos="2340"/>
      </w:tabs>
      <w:adjustRightInd w:val="0"/>
      <w:snapToGrid w:val="0"/>
      <w:spacing w:after="156" w:afterLines="50" w:line="360" w:lineRule="exact"/>
      <w:ind w:left="1247" w:firstLine="12" w:firstLineChars="5"/>
      <w:textAlignment w:val="baseline"/>
    </w:pPr>
    <w:rPr>
      <w:rFonts w:hAnsi="宋体" w:cs="Times New Roman"/>
      <w:bCs/>
      <w:snapToGrid w:val="0"/>
      <w:kern w:val="0"/>
      <w:szCs w:val="21"/>
    </w:rPr>
  </w:style>
  <w:style w:type="paragraph" w:customStyle="1" w:styleId="1473">
    <w:name w:val="xl1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00FF"/>
      <w:kern w:val="0"/>
      <w:sz w:val="20"/>
      <w:szCs w:val="20"/>
    </w:rPr>
  </w:style>
  <w:style w:type="paragraph" w:customStyle="1" w:styleId="1474">
    <w:name w:val="Body1"/>
    <w:basedOn w:val="2"/>
    <w:uiPriority w:val="0"/>
    <w:pPr>
      <w:keepLines w:val="0"/>
      <w:widowControl/>
      <w:tabs>
        <w:tab w:val="left" w:pos="1008"/>
      </w:tabs>
      <w:spacing w:before="120" w:after="240" w:line="240" w:lineRule="auto"/>
      <w:ind w:left="1008" w:hanging="1008"/>
      <w:jc w:val="left"/>
      <w:outlineLvl w:val="9"/>
    </w:pPr>
    <w:rPr>
      <w:rFonts w:ascii="Arial" w:hAnsi="Arial" w:eastAsia="Verdana" w:cs="Times New Roman"/>
      <w:b w:val="0"/>
      <w:bCs w:val="0"/>
      <w:caps/>
      <w:kern w:val="28"/>
      <w:sz w:val="28"/>
      <w:szCs w:val="28"/>
      <w:lang w:eastAsia="zh-TW"/>
    </w:rPr>
  </w:style>
  <w:style w:type="paragraph" w:customStyle="1" w:styleId="1475">
    <w:name w:val="样式3-5"/>
    <w:basedOn w:val="474"/>
    <w:semiHidden/>
    <w:uiPriority w:val="0"/>
    <w:pPr>
      <w:tabs>
        <w:tab w:val="left" w:pos="720"/>
      </w:tabs>
      <w:spacing w:after="120"/>
      <w:ind w:firstLine="360"/>
      <w:jc w:val="left"/>
    </w:pPr>
  </w:style>
  <w:style w:type="paragraph" w:customStyle="1" w:styleId="1476">
    <w:name w:val="Õý±í¸ñÄÚÈÝ"/>
    <w:basedOn w:val="1"/>
    <w:semiHidden/>
    <w:uiPriority w:val="0"/>
    <w:pPr>
      <w:tabs>
        <w:tab w:val="left" w:pos="480"/>
      </w:tabs>
      <w:spacing w:line="240" w:lineRule="auto"/>
      <w:ind w:firstLine="0" w:firstLineChars="0"/>
      <w:jc w:val="center"/>
    </w:pPr>
    <w:rPr>
      <w:rFonts w:hAnsi="Calibri" w:cs="Times New Roman"/>
      <w:kern w:val="0"/>
      <w:sz w:val="18"/>
      <w:szCs w:val="20"/>
    </w:rPr>
  </w:style>
  <w:style w:type="paragraph" w:customStyle="1" w:styleId="1477">
    <w:name w:val="paravet"/>
    <w:basedOn w:val="1340"/>
    <w:next w:val="1340"/>
    <w:semiHidden/>
    <w:uiPriority w:val="0"/>
    <w:pPr>
      <w:keepNext/>
      <w:spacing w:before="240" w:after="60"/>
      <w:ind w:left="1138"/>
      <w:jc w:val="left"/>
    </w:pPr>
    <w:rPr>
      <w:rFonts w:eastAsia="Times New Roman"/>
      <w:b/>
      <w:color w:val="006699"/>
      <w:sz w:val="22"/>
      <w:lang w:val="en-GB" w:eastAsia="en-US"/>
    </w:rPr>
  </w:style>
  <w:style w:type="paragraph" w:customStyle="1" w:styleId="1478">
    <w:name w:val="Char14"/>
    <w:basedOn w:val="1"/>
    <w:uiPriority w:val="0"/>
    <w:pPr>
      <w:spacing w:beforeLines="50" w:afterLines="50" w:line="240" w:lineRule="auto"/>
      <w:ind w:firstLine="0" w:firstLineChars="0"/>
    </w:pPr>
    <w:rPr>
      <w:rFonts w:cs="Times New Roman"/>
      <w:szCs w:val="20"/>
    </w:rPr>
  </w:style>
  <w:style w:type="paragraph" w:customStyle="1" w:styleId="1479">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color w:val="FF0000"/>
      <w:kern w:val="0"/>
      <w:sz w:val="20"/>
      <w:szCs w:val="20"/>
    </w:rPr>
  </w:style>
  <w:style w:type="paragraph" w:customStyle="1" w:styleId="1480">
    <w:name w:val="样式 标题 5标题 1) + 小四 非加粗 段前: 0 磅 段后: 0.5 行 行距: 固定值 18 磅"/>
    <w:basedOn w:val="6"/>
    <w:uiPriority w:val="0"/>
    <w:pPr>
      <w:keepNext/>
      <w:keepLines/>
      <w:tabs>
        <w:tab w:val="left" w:pos="2340"/>
      </w:tabs>
      <w:snapToGrid w:val="0"/>
      <w:spacing w:after="156" w:afterLines="50" w:line="360" w:lineRule="exact"/>
      <w:ind w:left="2540" w:hanging="420"/>
      <w:jc w:val="both"/>
    </w:pPr>
    <w:rPr>
      <w:rFonts w:eastAsia="黑体" w:cs="宋体"/>
      <w:b w:val="0"/>
      <w:bCs w:val="0"/>
      <w:snapToGrid w:val="0"/>
      <w:kern w:val="11"/>
      <w:szCs w:val="21"/>
    </w:rPr>
  </w:style>
  <w:style w:type="paragraph" w:customStyle="1" w:styleId="1481">
    <w:name w:val="CM15"/>
    <w:basedOn w:val="545"/>
    <w:next w:val="545"/>
    <w:uiPriority w:val="0"/>
    <w:pPr>
      <w:spacing w:line="486" w:lineRule="atLeast"/>
    </w:pPr>
    <w:rPr>
      <w:rFonts w:ascii="宋体" w:eastAsia="宋体" w:cs="Times New Roman"/>
      <w:color w:val="auto"/>
    </w:rPr>
  </w:style>
  <w:style w:type="paragraph" w:customStyle="1" w:styleId="1482">
    <w:name w:val="xl43"/>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Sim Sun+ 2" w:hAnsi="Sim Sun+ 2" w:eastAsia="Sim Sun+ 2" w:cs="Sim Sun+ 2"/>
      <w:b/>
      <w:bCs/>
      <w:kern w:val="0"/>
      <w:szCs w:val="24"/>
    </w:rPr>
  </w:style>
  <w:style w:type="paragraph" w:customStyle="1" w:styleId="1483">
    <w:name w:val="z-Top of Form"/>
    <w:next w:val="1"/>
    <w:uiPriority w:val="0"/>
    <w:pPr>
      <w:widowControl w:val="0"/>
      <w:pBdr>
        <w:bottom w:val="double" w:color="000000" w:sz="2" w:space="0"/>
      </w:pBdr>
      <w:autoSpaceDE w:val="0"/>
      <w:autoSpaceDN w:val="0"/>
      <w:adjustRightInd w:val="0"/>
      <w:jc w:val="center"/>
    </w:pPr>
    <w:rPr>
      <w:rFonts w:ascii="Arial" w:hAnsi="Arial" w:eastAsia="宋体" w:cs="Times New Roman"/>
      <w:vanish/>
      <w:kern w:val="0"/>
      <w:sz w:val="16"/>
      <w:szCs w:val="20"/>
      <w:lang w:val="en-US" w:eastAsia="zh-CN" w:bidi="ar-SA"/>
    </w:rPr>
  </w:style>
  <w:style w:type="paragraph" w:customStyle="1" w:styleId="1484">
    <w:name w:val="font32"/>
    <w:basedOn w:val="1"/>
    <w:uiPriority w:val="0"/>
    <w:pPr>
      <w:widowControl/>
      <w:spacing w:before="100" w:beforeAutospacing="1" w:after="100" w:afterAutospacing="1" w:line="240" w:lineRule="auto"/>
      <w:ind w:firstLine="0" w:firstLineChars="0"/>
      <w:jc w:val="left"/>
    </w:pPr>
    <w:rPr>
      <w:rFonts w:ascii="方正书宋简体" w:hAnsi="方正书宋简体" w:cs="宋体"/>
      <w:color w:val="000000"/>
      <w:kern w:val="0"/>
      <w:sz w:val="20"/>
      <w:szCs w:val="20"/>
    </w:rPr>
  </w:style>
  <w:style w:type="paragraph" w:customStyle="1" w:styleId="1485">
    <w:name w:val="Report Table"/>
    <w:basedOn w:val="455"/>
    <w:uiPriority w:val="0"/>
    <w:pPr>
      <w:spacing w:before="60" w:after="60"/>
      <w:ind w:left="0"/>
    </w:pPr>
    <w:rPr>
      <w:sz w:val="20"/>
      <w:lang w:eastAsia="zh-CN"/>
    </w:rPr>
  </w:style>
  <w:style w:type="paragraph" w:customStyle="1" w:styleId="1486">
    <w:name w:val="1.1 概况"/>
    <w:basedOn w:val="3"/>
    <w:uiPriority w:val="0"/>
    <w:pPr>
      <w:keepNext w:val="0"/>
      <w:keepLines w:val="0"/>
      <w:tabs>
        <w:tab w:val="left" w:pos="576"/>
        <w:tab w:val="left" w:pos="4820"/>
      </w:tabs>
      <w:adjustRightInd w:val="0"/>
      <w:snapToGrid w:val="0"/>
      <w:spacing w:before="120" w:after="120"/>
      <w:ind w:left="576" w:hanging="576"/>
    </w:pPr>
    <w:rPr>
      <w:rFonts w:ascii="Arial" w:hAnsi="Arial" w:eastAsia="Tahoma" w:cs="宋体"/>
      <w:sz w:val="21"/>
      <w:szCs w:val="20"/>
    </w:rPr>
  </w:style>
  <w:style w:type="paragraph" w:customStyle="1" w:styleId="1487">
    <w:name w:val="表内文字"/>
    <w:uiPriority w:val="0"/>
    <w:pPr>
      <w:widowControl w:val="0"/>
      <w:autoSpaceDE w:val="0"/>
      <w:autoSpaceDN w:val="0"/>
      <w:adjustRightInd w:val="0"/>
      <w:jc w:val="center"/>
      <w:textAlignment w:val="baseline"/>
    </w:pPr>
    <w:rPr>
      <w:rFonts w:ascii="Calibri" w:hAnsi="Calibri" w:eastAsia="宋体" w:cs="Times New Roman"/>
      <w:kern w:val="0"/>
      <w:sz w:val="18"/>
      <w:szCs w:val="20"/>
      <w:lang w:val="en-US" w:eastAsia="zh-CN" w:bidi="ar-SA"/>
    </w:rPr>
  </w:style>
  <w:style w:type="paragraph" w:customStyle="1" w:styleId="1488">
    <w:name w:val="xl10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489">
    <w:name w:val="3级符号"/>
    <w:basedOn w:val="813"/>
    <w:uiPriority w:val="0"/>
    <w:pPr>
      <w:tabs>
        <w:tab w:val="left" w:pos="1260"/>
        <w:tab w:val="left" w:pos="2100"/>
        <w:tab w:val="left" w:pos="2160"/>
        <w:tab w:val="clear" w:pos="425"/>
        <w:tab w:val="clear" w:pos="840"/>
        <w:tab w:val="clear" w:pos="1080"/>
        <w:tab w:val="clear" w:pos="1440"/>
      </w:tabs>
      <w:ind w:left="2160"/>
    </w:pPr>
  </w:style>
  <w:style w:type="paragraph" w:customStyle="1" w:styleId="1490">
    <w:name w:val="Char Char Char"/>
    <w:basedOn w:val="1"/>
    <w:uiPriority w:val="0"/>
    <w:pPr>
      <w:tabs>
        <w:tab w:val="left" w:pos="360"/>
      </w:tabs>
      <w:spacing w:line="240" w:lineRule="auto"/>
      <w:ind w:firstLine="0" w:firstLineChars="0"/>
    </w:pPr>
    <w:rPr>
      <w:rFonts w:ascii="Calibri" w:hAnsi="Calibri" w:cs="Times New Roman"/>
      <w:szCs w:val="20"/>
    </w:rPr>
  </w:style>
  <w:style w:type="paragraph" w:customStyle="1" w:styleId="1491">
    <w:name w:val="xl10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Ansi="宋体" w:cs="宋体"/>
      <w:kern w:val="0"/>
      <w:sz w:val="20"/>
      <w:szCs w:val="20"/>
    </w:rPr>
  </w:style>
  <w:style w:type="paragraph" w:customStyle="1" w:styleId="1492">
    <w:name w:val="11"/>
    <w:next w:val="1"/>
    <w:uiPriority w:val="99"/>
    <w:pPr>
      <w:widowControl w:val="0"/>
      <w:jc w:val="both"/>
    </w:pPr>
    <w:rPr>
      <w:rFonts w:ascii="Calibri" w:hAnsi="Calibri" w:eastAsia="宋体" w:cs="Times New Roman"/>
      <w:kern w:val="2"/>
      <w:sz w:val="21"/>
      <w:szCs w:val="24"/>
      <w:lang w:val="en-US" w:eastAsia="zh-CN" w:bidi="ar-SA"/>
    </w:rPr>
  </w:style>
  <w:style w:type="paragraph" w:customStyle="1" w:styleId="1493">
    <w:name w:val="xl39"/>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1494">
    <w:name w:val="论文标题2(节1.1)"/>
    <w:next w:val="784"/>
    <w:uiPriority w:val="0"/>
    <w:pPr>
      <w:tabs>
        <w:tab w:val="left" w:pos="840"/>
      </w:tabs>
      <w:spacing w:line="400" w:lineRule="exact"/>
      <w:ind w:left="840" w:hanging="420"/>
      <w:outlineLvl w:val="1"/>
    </w:pPr>
    <w:rPr>
      <w:rFonts w:ascii="黑体" w:hAnsi="Calibri" w:eastAsia="黑体" w:cs="Times New Roman"/>
      <w:snapToGrid w:val="0"/>
      <w:kern w:val="0"/>
      <w:sz w:val="28"/>
      <w:szCs w:val="36"/>
      <w:lang w:val="en-US" w:eastAsia="zh-CN" w:bidi="ar-SA"/>
    </w:rPr>
  </w:style>
  <w:style w:type="paragraph" w:customStyle="1" w:styleId="1495">
    <w:name w:val="6.2.2"/>
    <w:basedOn w:val="1"/>
    <w:semiHidden/>
    <w:uiPriority w:val="0"/>
    <w:pPr>
      <w:autoSpaceDE w:val="0"/>
      <w:autoSpaceDN w:val="0"/>
      <w:adjustRightInd w:val="0"/>
      <w:ind w:left="493" w:firstLine="0" w:firstLineChars="0"/>
      <w:jc w:val="left"/>
    </w:pPr>
    <w:rPr>
      <w:rFonts w:ascii="Calibri" w:hAnsi="Calibri" w:cs="Times New Roman"/>
      <w:kern w:val="0"/>
      <w:szCs w:val="24"/>
    </w:rPr>
  </w:style>
  <w:style w:type="paragraph" w:customStyle="1" w:styleId="1496">
    <w:name w:val="样式57"/>
    <w:uiPriority w:val="0"/>
    <w:pPr>
      <w:numPr>
        <w:ilvl w:val="2"/>
        <w:numId w:val="84"/>
      </w:numPr>
      <w:tabs>
        <w:tab w:val="left" w:pos="1134"/>
      </w:tabs>
      <w:spacing w:afterLines="50" w:line="360" w:lineRule="exact"/>
    </w:pPr>
    <w:rPr>
      <w:rFonts w:ascii="宋体" w:hAnsi="宋体" w:eastAsia="宋体" w:cs="Times New Roman"/>
      <w:color w:val="000000"/>
      <w:kern w:val="2"/>
      <w:sz w:val="24"/>
      <w:szCs w:val="21"/>
      <w:lang w:val="en-US" w:eastAsia="zh-CN" w:bidi="ar-SA"/>
    </w:rPr>
  </w:style>
  <w:style w:type="paragraph" w:customStyle="1" w:styleId="1497">
    <w:name w:val="样式1-6"/>
    <w:basedOn w:val="1"/>
    <w:semiHidden/>
    <w:uiPriority w:val="0"/>
    <w:pPr>
      <w:keepNext/>
      <w:numPr>
        <w:ilvl w:val="0"/>
        <w:numId w:val="85"/>
      </w:numPr>
      <w:ind w:firstLine="0" w:firstLineChars="0"/>
    </w:pPr>
    <w:rPr>
      <w:rFonts w:hAnsi="宋体" w:cs="Times New Roman"/>
      <w:color w:val="000000"/>
      <w:kern w:val="28"/>
      <w:sz w:val="28"/>
      <w:szCs w:val="20"/>
    </w:rPr>
  </w:style>
  <w:style w:type="paragraph" w:customStyle="1" w:styleId="1498">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Tahoma" w:hAnsi="宋体" w:eastAsia="Tahoma" w:cs="Times New Roman"/>
      <w:b/>
      <w:color w:val="FF6600"/>
      <w:kern w:val="0"/>
      <w:sz w:val="20"/>
      <w:szCs w:val="20"/>
    </w:rPr>
  </w:style>
  <w:style w:type="paragraph" w:customStyle="1" w:styleId="1499">
    <w:name w:val="Char Char Char Char Char Char1 Char Char Char Char2"/>
    <w:basedOn w:val="26"/>
    <w:semiHidden/>
    <w:uiPriority w:val="0"/>
    <w:pPr>
      <w:adjustRightInd w:val="0"/>
      <w:spacing w:line="436" w:lineRule="exact"/>
      <w:ind w:left="357"/>
      <w:jc w:val="left"/>
      <w:outlineLvl w:val="3"/>
    </w:pPr>
    <w:rPr>
      <w:b/>
      <w:kern w:val="0"/>
      <w:sz w:val="24"/>
      <w:shd w:val="clear" w:color="auto" w:fill="auto"/>
    </w:rPr>
  </w:style>
  <w:style w:type="paragraph" w:customStyle="1" w:styleId="1500">
    <w:name w:val="xl1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FF0000"/>
      <w:kern w:val="0"/>
      <w:sz w:val="20"/>
      <w:szCs w:val="20"/>
    </w:rPr>
  </w:style>
  <w:style w:type="paragraph" w:customStyle="1" w:styleId="1501">
    <w:name w:val="五号线1)"/>
    <w:uiPriority w:val="0"/>
    <w:pPr>
      <w:spacing w:line="500" w:lineRule="exact"/>
      <w:outlineLvl w:val="4"/>
    </w:pPr>
    <w:rPr>
      <w:rFonts w:ascii="宋体" w:hAnsi="Calibri" w:eastAsia="宋体" w:cs="Times New Roman"/>
      <w:spacing w:val="6"/>
      <w:w w:val="95"/>
      <w:kern w:val="0"/>
      <w:sz w:val="24"/>
      <w:szCs w:val="20"/>
      <w:lang w:val="en-US" w:eastAsia="zh-CN" w:bidi="ar-SA"/>
    </w:rPr>
  </w:style>
  <w:style w:type="paragraph" w:customStyle="1" w:styleId="1502">
    <w:name w:val="xl82"/>
    <w:basedOn w:val="1"/>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503">
    <w:name w:val="xl1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kern w:val="0"/>
      <w:sz w:val="20"/>
      <w:szCs w:val="20"/>
    </w:rPr>
  </w:style>
  <w:style w:type="paragraph" w:customStyle="1" w:styleId="1504">
    <w:name w:val="字元 字元 Char Char Char Char Char Char Char3"/>
    <w:basedOn w:val="1"/>
    <w:uiPriority w:val="0"/>
    <w:pPr>
      <w:spacing w:line="240" w:lineRule="auto"/>
      <w:ind w:firstLine="0" w:firstLineChars="0"/>
    </w:pPr>
    <w:rPr>
      <w:rFonts w:cs="Courier New"/>
      <w:szCs w:val="20"/>
    </w:rPr>
  </w:style>
  <w:style w:type="paragraph" w:customStyle="1" w:styleId="1505">
    <w:name w:val="标题131"/>
    <w:basedOn w:val="1"/>
    <w:next w:val="1"/>
    <w:uiPriority w:val="0"/>
    <w:pPr>
      <w:adjustRightInd w:val="0"/>
      <w:snapToGrid w:val="0"/>
      <w:ind w:firstLine="0" w:firstLineChars="0"/>
      <w:jc w:val="center"/>
      <w:textAlignment w:val="baseline"/>
      <w:outlineLvl w:val="1"/>
    </w:pPr>
    <w:rPr>
      <w:rFonts w:hAnsi="宋体" w:cs="Times New Roman"/>
      <w:b/>
      <w:snapToGrid w:val="0"/>
      <w:kern w:val="11"/>
      <w:sz w:val="21"/>
      <w:szCs w:val="21"/>
    </w:rPr>
  </w:style>
  <w:style w:type="paragraph" w:customStyle="1" w:styleId="1506">
    <w:name w:val="h4tkstind"/>
    <w:basedOn w:val="505"/>
    <w:semiHidden/>
    <w:uiPriority w:val="0"/>
    <w:pPr>
      <w:ind w:left="2268" w:hanging="567"/>
    </w:pPr>
  </w:style>
  <w:style w:type="paragraph" w:customStyle="1" w:styleId="1507">
    <w:name w:val="四号线第四级"/>
    <w:basedOn w:val="1"/>
    <w:uiPriority w:val="0"/>
    <w:pPr>
      <w:numPr>
        <w:ilvl w:val="5"/>
        <w:numId w:val="36"/>
      </w:numPr>
      <w:tabs>
        <w:tab w:val="left" w:pos="845"/>
      </w:tabs>
      <w:spacing w:line="240" w:lineRule="auto"/>
      <w:ind w:left="845" w:hanging="420" w:firstLineChars="0"/>
    </w:pPr>
    <w:rPr>
      <w:rFonts w:ascii="Calibri" w:hAnsi="Calibri" w:cs="Times New Roman"/>
      <w:sz w:val="21"/>
      <w:szCs w:val="24"/>
    </w:rPr>
  </w:style>
  <w:style w:type="paragraph" w:customStyle="1" w:styleId="1508">
    <w:name w:val="h4tkst"/>
    <w:basedOn w:val="969"/>
    <w:semiHidden/>
    <w:uiPriority w:val="0"/>
    <w:pPr>
      <w:spacing w:line="240" w:lineRule="auto"/>
    </w:pPr>
    <w:rPr>
      <w:b w:val="0"/>
    </w:rPr>
  </w:style>
  <w:style w:type="paragraph" w:customStyle="1" w:styleId="1509">
    <w:name w:val="说明正文"/>
    <w:basedOn w:val="1"/>
    <w:uiPriority w:val="0"/>
    <w:pPr>
      <w:spacing w:line="500" w:lineRule="exact"/>
      <w:ind w:firstLine="425" w:firstLineChars="0"/>
    </w:pPr>
    <w:rPr>
      <w:rFonts w:hAnsi="宋体" w:cs="Times New Roman"/>
      <w:szCs w:val="24"/>
    </w:rPr>
  </w:style>
  <w:style w:type="paragraph" w:customStyle="1" w:styleId="1510">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hAnsi="宋体" w:cs="宋体"/>
      <w:color w:val="000000"/>
      <w:kern w:val="0"/>
      <w:sz w:val="20"/>
      <w:szCs w:val="20"/>
    </w:rPr>
  </w:style>
  <w:style w:type="paragraph" w:customStyle="1" w:styleId="1511">
    <w:name w:val="xl2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color w:val="FF9900"/>
      <w:kern w:val="0"/>
      <w:sz w:val="20"/>
      <w:szCs w:val="20"/>
    </w:rPr>
  </w:style>
  <w:style w:type="paragraph" w:customStyle="1" w:styleId="1512">
    <w:name w:val="font21"/>
    <w:basedOn w:val="1"/>
    <w:uiPriority w:val="0"/>
    <w:pPr>
      <w:widowControl/>
      <w:spacing w:before="100" w:beforeAutospacing="1" w:after="100" w:afterAutospacing="1" w:line="240" w:lineRule="auto"/>
      <w:ind w:firstLine="0" w:firstLineChars="0"/>
      <w:jc w:val="left"/>
    </w:pPr>
    <w:rPr>
      <w:rFonts w:hAnsi="宋体" w:cs="宋体"/>
      <w:kern w:val="0"/>
      <w:sz w:val="18"/>
      <w:szCs w:val="18"/>
    </w:rPr>
  </w:style>
  <w:style w:type="paragraph" w:customStyle="1" w:styleId="1513">
    <w:name w:val="样式 正文样式 + 首行缩进:  1.92 字符"/>
    <w:basedOn w:val="1"/>
    <w:uiPriority w:val="0"/>
    <w:pPr>
      <w:spacing w:after="100" w:line="440" w:lineRule="exact"/>
      <w:ind w:firstLine="192" w:firstLineChars="225"/>
    </w:pPr>
    <w:rPr>
      <w:rFonts w:hAnsi="宋体" w:cs="宋体"/>
      <w:szCs w:val="20"/>
    </w:rPr>
  </w:style>
  <w:style w:type="paragraph" w:customStyle="1" w:styleId="1514">
    <w:name w:val="Normal 0li"/>
    <w:basedOn w:val="1"/>
    <w:semiHidden/>
    <w:uiPriority w:val="0"/>
    <w:pPr>
      <w:widowControl/>
      <w:spacing w:line="240" w:lineRule="auto"/>
      <w:ind w:firstLine="0" w:firstLineChars="0"/>
    </w:pPr>
    <w:rPr>
      <w:rFonts w:ascii="Palatino" w:hAnsi="Palatino" w:cs="Times New Roman"/>
      <w:kern w:val="0"/>
      <w:sz w:val="20"/>
      <w:szCs w:val="20"/>
      <w:lang w:eastAsia="en-US"/>
    </w:rPr>
  </w:style>
  <w:style w:type="paragraph" w:customStyle="1" w:styleId="1515">
    <w:name w:val="xl64"/>
    <w:basedOn w:val="1"/>
    <w:uiPriority w:val="0"/>
    <w:pPr>
      <w:widowControl/>
      <w:pBdr>
        <w:top w:val="single" w:color="auto" w:sz="4" w:space="0"/>
        <w:right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516">
    <w:name w:val="表格，五宋"/>
    <w:uiPriority w:val="0"/>
    <w:pPr>
      <w:keepNext/>
      <w:widowControl w:val="0"/>
      <w:adjustRightInd w:val="0"/>
      <w:spacing w:line="360" w:lineRule="exact"/>
      <w:jc w:val="center"/>
    </w:pPr>
    <w:rPr>
      <w:rFonts w:ascii="黑体" w:hAnsi="Calibri" w:eastAsia="黑体" w:cs="Times New Roman"/>
      <w:snapToGrid w:val="0"/>
      <w:kern w:val="2"/>
      <w:sz w:val="21"/>
      <w:szCs w:val="36"/>
      <w:lang w:val="en-US" w:eastAsia="zh-CN" w:bidi="ar-SA"/>
    </w:rPr>
  </w:style>
  <w:style w:type="paragraph" w:customStyle="1" w:styleId="1517">
    <w:name w:val="Char1 Char Char Char1"/>
    <w:basedOn w:val="1"/>
    <w:uiPriority w:val="0"/>
    <w:pPr>
      <w:spacing w:line="240" w:lineRule="auto"/>
      <w:ind w:firstLine="0" w:firstLineChars="0"/>
    </w:pPr>
    <w:rPr>
      <w:rFonts w:eastAsia="Courier New" w:cs="Times New Roman"/>
      <w:b/>
      <w:szCs w:val="20"/>
    </w:rPr>
  </w:style>
  <w:style w:type="paragraph" w:customStyle="1" w:styleId="1518">
    <w:name w:val="Char Char Char Char4"/>
    <w:basedOn w:val="1"/>
    <w:uiPriority w:val="0"/>
    <w:pPr>
      <w:spacing w:line="240" w:lineRule="auto"/>
      <w:ind w:firstLine="0" w:firstLineChars="0"/>
    </w:pPr>
    <w:rPr>
      <w:rFonts w:cs="Times New Roman"/>
      <w:szCs w:val="20"/>
    </w:rPr>
  </w:style>
  <w:style w:type="paragraph" w:customStyle="1" w:styleId="1519">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Sim Sun+ 2" w:hAnsi="Sim Sun+ 2" w:eastAsia="Sim Sun+ 2" w:cs="Sim Sun+ 2"/>
      <w:kern w:val="0"/>
      <w:szCs w:val="24"/>
    </w:rPr>
  </w:style>
  <w:style w:type="paragraph" w:customStyle="1" w:styleId="1520">
    <w:name w:val="zLabel6p3bL"/>
    <w:basedOn w:val="1115"/>
    <w:semiHidden/>
    <w:uiPriority w:val="0"/>
    <w:pPr>
      <w:spacing w:before="60"/>
    </w:pPr>
  </w:style>
  <w:style w:type="paragraph" w:customStyle="1" w:styleId="1521">
    <w:name w:val="样式 标题 1 + 黑体 三号 非加粗 居中 段前: 6 磅 段后: 6 磅 行距: 固定值 20 磅"/>
    <w:basedOn w:val="2"/>
    <w:uiPriority w:val="0"/>
    <w:pPr>
      <w:spacing w:before="120" w:after="120" w:line="400" w:lineRule="exact"/>
      <w:jc w:val="center"/>
    </w:pPr>
    <w:rPr>
      <w:rFonts w:ascii="Tahoma" w:hAnsi="Tahoma" w:eastAsia="Tahoma" w:cs="宋体"/>
      <w:b w:val="0"/>
      <w:bCs w:val="0"/>
      <w:sz w:val="32"/>
      <w:szCs w:val="20"/>
    </w:rPr>
  </w:style>
  <w:style w:type="paragraph" w:customStyle="1" w:styleId="1522">
    <w:name w:val="xl1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9900"/>
      <w:kern w:val="0"/>
      <w:sz w:val="20"/>
      <w:szCs w:val="20"/>
    </w:rPr>
  </w:style>
  <w:style w:type="paragraph" w:customStyle="1" w:styleId="1523">
    <w:name w:val="Char Char Char Char Char Char1 Char2"/>
    <w:basedOn w:val="1"/>
    <w:uiPriority w:val="0"/>
    <w:pPr>
      <w:widowControl/>
      <w:spacing w:after="160" w:line="240" w:lineRule="exact"/>
      <w:ind w:firstLine="0" w:firstLineChars="0"/>
      <w:jc w:val="left"/>
    </w:pPr>
    <w:rPr>
      <w:rFonts w:ascii="Helvetica" w:hAnsi="Helvetica" w:cs="Times New Roman"/>
      <w:kern w:val="0"/>
      <w:sz w:val="21"/>
      <w:szCs w:val="20"/>
      <w:lang w:eastAsia="en-US"/>
    </w:rPr>
  </w:style>
  <w:style w:type="paragraph" w:customStyle="1" w:styleId="1524">
    <w:name w:val="zhengwen"/>
    <w:basedOn w:val="1"/>
    <w:uiPriority w:val="0"/>
    <w:pPr>
      <w:adjustRightInd w:val="0"/>
      <w:snapToGrid w:val="0"/>
      <w:spacing w:line="520" w:lineRule="exact"/>
    </w:pPr>
    <w:rPr>
      <w:rFonts w:ascii="Calibri" w:hAnsi="Calibri" w:cs="Times New Roman"/>
      <w:sz w:val="28"/>
      <w:szCs w:val="20"/>
    </w:rPr>
  </w:style>
  <w:style w:type="paragraph" w:customStyle="1" w:styleId="1525">
    <w:name w:val="封面1"/>
    <w:basedOn w:val="1"/>
    <w:qFormat/>
    <w:uiPriority w:val="0"/>
    <w:pPr>
      <w:adjustRightInd w:val="0"/>
      <w:snapToGrid w:val="0"/>
      <w:spacing w:line="240" w:lineRule="auto"/>
      <w:ind w:firstLine="0" w:firstLineChars="0"/>
      <w:jc w:val="center"/>
    </w:pPr>
    <w:rPr>
      <w:rFonts w:hAnsi="Calibri" w:cs="Times New Roman"/>
      <w:b/>
      <w:sz w:val="84"/>
      <w:szCs w:val="20"/>
    </w:rPr>
  </w:style>
  <w:style w:type="paragraph" w:customStyle="1" w:styleId="1526">
    <w:name w:val="xl1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b/>
      <w:color w:val="FF0000"/>
      <w:kern w:val="0"/>
      <w:sz w:val="20"/>
      <w:szCs w:val="20"/>
    </w:rPr>
  </w:style>
  <w:style w:type="paragraph" w:customStyle="1" w:styleId="1527">
    <w:name w:val="样式 样式 正文（首行缩进两字） + 宋体 小四 首行缩进:  0 厘米 段前: 11.15 磅 段后: 11.15 磅 + 左...1"/>
    <w:basedOn w:val="1"/>
    <w:uiPriority w:val="0"/>
    <w:pPr>
      <w:tabs>
        <w:tab w:val="left" w:pos="425"/>
      </w:tabs>
      <w:adjustRightInd w:val="0"/>
      <w:snapToGrid w:val="0"/>
      <w:spacing w:before="223" w:after="223" w:line="320" w:lineRule="exact"/>
      <w:ind w:left="200" w:leftChars="200" w:firstLine="0" w:firstLineChars="0"/>
      <w:textAlignment w:val="baseline"/>
    </w:pPr>
    <w:rPr>
      <w:rFonts w:hAnsi="宋体" w:cs="Times New Roman"/>
      <w:snapToGrid w:val="0"/>
      <w:kern w:val="11"/>
      <w:szCs w:val="20"/>
    </w:rPr>
  </w:style>
  <w:style w:type="paragraph" w:customStyle="1" w:styleId="1528">
    <w:name w:val="xl1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Calibri" w:hAnsi="Calibri" w:cs="Times New Roman"/>
      <w:b/>
      <w:color w:val="FF0000"/>
      <w:kern w:val="0"/>
      <w:sz w:val="20"/>
      <w:szCs w:val="20"/>
    </w:rPr>
  </w:style>
  <w:style w:type="paragraph" w:customStyle="1" w:styleId="1529">
    <w:name w:val="样式 标题 1标题 1 1编号标题1标题1 + 宋体"/>
    <w:basedOn w:val="2"/>
    <w:uiPriority w:val="0"/>
    <w:pPr>
      <w:keepNext w:val="0"/>
      <w:keepLines w:val="0"/>
      <w:spacing w:before="240" w:after="240" w:line="400" w:lineRule="exact"/>
      <w:ind w:left="1350" w:hanging="1350"/>
    </w:pPr>
    <w:rPr>
      <w:rFonts w:hAnsi="宋体" w:cs="Times New Roman"/>
      <w:kern w:val="28"/>
      <w:szCs w:val="24"/>
    </w:rPr>
  </w:style>
  <w:style w:type="paragraph" w:customStyle="1" w:styleId="1530">
    <w:name w:val="xl2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ahoma" w:hAnsi="宋体" w:eastAsia="Tahoma" w:cs="Times New Roman"/>
      <w:b/>
      <w:color w:val="008000"/>
      <w:kern w:val="0"/>
      <w:sz w:val="20"/>
      <w:szCs w:val="20"/>
    </w:rPr>
  </w:style>
  <w:style w:type="paragraph" w:customStyle="1" w:styleId="1531">
    <w:name w:val="样式 标题 1标题 1 1 + (符号) 宋体 小四 段前: 0 磅 段后: 0 磅 行距: 单倍行距"/>
    <w:basedOn w:val="2"/>
    <w:uiPriority w:val="0"/>
    <w:pPr>
      <w:keepNext w:val="0"/>
      <w:tabs>
        <w:tab w:val="left" w:pos="570"/>
      </w:tabs>
      <w:adjustRightInd w:val="0"/>
      <w:snapToGrid w:val="0"/>
      <w:spacing w:before="156" w:beforeLines="50" w:after="156" w:afterLines="50" w:line="320" w:lineRule="exact"/>
      <w:textAlignment w:val="baseline"/>
    </w:pPr>
    <w:rPr>
      <w:rFonts w:hAnsi="宋体" w:cs="Times New Roman"/>
      <w:snapToGrid w:val="0"/>
      <w:szCs w:val="28"/>
      <w:shd w:val="clear" w:color="auto" w:fill="FFFFFF"/>
    </w:rPr>
  </w:style>
  <w:style w:type="paragraph" w:customStyle="1" w:styleId="1532">
    <w:name w:val="xl3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1533">
    <w:name w:val="样式17"/>
    <w:basedOn w:val="588"/>
    <w:uiPriority w:val="0"/>
    <w:pPr>
      <w:keepLines w:val="0"/>
      <w:widowControl w:val="0"/>
      <w:numPr>
        <w:ilvl w:val="0"/>
        <w:numId w:val="86"/>
      </w:numPr>
      <w:suppressLineNumbers w:val="0"/>
      <w:suppressAutoHyphens w:val="0"/>
      <w:spacing w:line="522" w:lineRule="exact"/>
    </w:pPr>
    <w:rPr>
      <w:rFonts w:ascii="Times New Roman"/>
    </w:rPr>
  </w:style>
  <w:style w:type="paragraph" w:customStyle="1" w:styleId="1534">
    <w:name w:val="10"/>
    <w:unhideWhenUsed/>
    <w:uiPriority w:val="99"/>
    <w:pPr>
      <w:widowControl w:val="0"/>
      <w:jc w:val="both"/>
    </w:pPr>
    <w:rPr>
      <w:rFonts w:ascii="Calibri" w:hAnsi="Calibri" w:eastAsia="宋体" w:cs="Times New Roman"/>
      <w:kern w:val="2"/>
      <w:sz w:val="21"/>
      <w:szCs w:val="24"/>
      <w:lang w:val="en-US" w:eastAsia="zh-CN" w:bidi="ar-SA"/>
    </w:rPr>
  </w:style>
  <w:style w:type="paragraph" w:customStyle="1" w:styleId="1535">
    <w:name w:val="Char Char Char Char Char Char Char Char Char4"/>
    <w:basedOn w:val="1"/>
    <w:uiPriority w:val="0"/>
    <w:pPr>
      <w:spacing w:line="240" w:lineRule="auto"/>
      <w:ind w:firstLine="0" w:firstLineChars="0"/>
    </w:pPr>
    <w:rPr>
      <w:rFonts w:ascii="Calibri" w:hAnsi="Calibri" w:cs="Times New Roman"/>
      <w:sz w:val="21"/>
      <w:szCs w:val="24"/>
    </w:rPr>
  </w:style>
  <w:style w:type="paragraph" w:customStyle="1" w:styleId="1536">
    <w:name w:val="xl37"/>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Sim Sun+ 2" w:hAnsi="Sim Sun+ 2" w:eastAsia="Sim Sun+ 2" w:cs="Sim Sun+ 2"/>
      <w:kern w:val="0"/>
      <w:szCs w:val="24"/>
    </w:rPr>
  </w:style>
  <w:style w:type="paragraph" w:customStyle="1" w:styleId="1537">
    <w:name w:val="Body Text Indent 22"/>
    <w:basedOn w:val="1"/>
    <w:uiPriority w:val="0"/>
    <w:pPr>
      <w:autoSpaceDE w:val="0"/>
      <w:autoSpaceDN w:val="0"/>
      <w:adjustRightInd w:val="0"/>
      <w:spacing w:line="240" w:lineRule="auto"/>
      <w:ind w:firstLine="420" w:firstLineChars="0"/>
      <w:textAlignment w:val="baseline"/>
    </w:pPr>
    <w:rPr>
      <w:rFonts w:ascii="Calibri" w:hAnsi="Calibri" w:cs="Times New Roman"/>
      <w:sz w:val="21"/>
      <w:szCs w:val="20"/>
    </w:rPr>
  </w:style>
  <w:style w:type="paragraph" w:customStyle="1" w:styleId="1538">
    <w:name w:val="四十投标表格"/>
    <w:uiPriority w:val="0"/>
    <w:pPr>
      <w:spacing w:line="0" w:lineRule="atLeast"/>
    </w:pPr>
    <w:rPr>
      <w:rFonts w:ascii="宋体" w:hAnsi="Calibri" w:eastAsia="宋体" w:cs="Times New Roman"/>
      <w:kern w:val="0"/>
      <w:sz w:val="21"/>
      <w:szCs w:val="20"/>
      <w:lang w:val="en-US" w:eastAsia="zh-CN" w:bidi="ar-SA"/>
    </w:rPr>
  </w:style>
  <w:style w:type="paragraph" w:customStyle="1" w:styleId="1539">
    <w:name w:val="g11"/>
    <w:basedOn w:val="1"/>
    <w:uiPriority w:val="0"/>
    <w:pPr>
      <w:widowControl/>
      <w:spacing w:before="100" w:beforeAutospacing="1" w:after="100" w:afterAutospacing="1" w:line="465" w:lineRule="atLeast"/>
      <w:ind w:firstLine="0" w:firstLineChars="0"/>
      <w:jc w:val="left"/>
    </w:pPr>
    <w:rPr>
      <w:rFonts w:ascii="Cambria" w:hAnsi="Cambria" w:eastAsia="Cambria" w:cs="宋体"/>
      <w:b/>
      <w:bCs/>
      <w:color w:val="FF0000"/>
      <w:kern w:val="0"/>
      <w:sz w:val="31"/>
      <w:szCs w:val="31"/>
    </w:rPr>
  </w:style>
  <w:style w:type="paragraph" w:customStyle="1" w:styleId="1540">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00FF"/>
      <w:kern w:val="0"/>
      <w:sz w:val="20"/>
      <w:szCs w:val="20"/>
    </w:rPr>
  </w:style>
  <w:style w:type="paragraph" w:customStyle="1" w:styleId="1541">
    <w:name w:val="xl2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kern w:val="0"/>
      <w:sz w:val="20"/>
      <w:szCs w:val="20"/>
    </w:rPr>
  </w:style>
  <w:style w:type="paragraph" w:customStyle="1" w:styleId="1542">
    <w:name w:val="第一级 章"/>
    <w:basedOn w:val="1"/>
    <w:uiPriority w:val="0"/>
    <w:pPr>
      <w:spacing w:line="500" w:lineRule="exact"/>
      <w:ind w:firstLine="0" w:firstLineChars="0"/>
      <w:jc w:val="center"/>
    </w:pPr>
    <w:rPr>
      <w:rFonts w:ascii="Tahoma" w:hAnsi="Calibri" w:eastAsia="Tahoma" w:cs="Times New Roman"/>
      <w:sz w:val="36"/>
      <w:szCs w:val="24"/>
    </w:rPr>
  </w:style>
  <w:style w:type="paragraph" w:customStyle="1" w:styleId="1543">
    <w:name w:val="样式e"/>
    <w:basedOn w:val="1"/>
    <w:uiPriority w:val="0"/>
    <w:pPr>
      <w:spacing w:line="240" w:lineRule="auto"/>
      <w:ind w:firstLine="0" w:firstLineChars="0"/>
    </w:pPr>
    <w:rPr>
      <w:rFonts w:ascii="Courier New" w:hAnsi="Calibri" w:eastAsia="Courier New" w:cs="Times New Roman"/>
      <w:color w:val="FF0000"/>
      <w:szCs w:val="24"/>
    </w:rPr>
  </w:style>
  <w:style w:type="paragraph" w:customStyle="1" w:styleId="1544">
    <w:name w:val="font1"/>
    <w:basedOn w:val="1"/>
    <w:uiPriority w:val="0"/>
    <w:pPr>
      <w:widowControl/>
      <w:spacing w:before="100" w:beforeAutospacing="1" w:after="100" w:afterAutospacing="1" w:line="240" w:lineRule="auto"/>
      <w:ind w:firstLine="0" w:firstLineChars="0"/>
      <w:jc w:val="left"/>
    </w:pPr>
    <w:rPr>
      <w:rFonts w:hAnsi="宋体" w:cs="宋体"/>
      <w:color w:val="000000"/>
      <w:kern w:val="0"/>
      <w:sz w:val="22"/>
    </w:rPr>
  </w:style>
  <w:style w:type="paragraph" w:customStyle="1" w:styleId="1545">
    <w:name w:val="Char Char Char Char5"/>
    <w:basedOn w:val="1"/>
    <w:uiPriority w:val="0"/>
    <w:pPr>
      <w:ind w:left="560"/>
    </w:pPr>
    <w:rPr>
      <w:rFonts w:hAnsi="宋体" w:cs="Times New Roman"/>
      <w:color w:val="000000"/>
      <w:szCs w:val="24"/>
    </w:rPr>
  </w:style>
  <w:style w:type="paragraph" w:customStyle="1" w:styleId="1546">
    <w:name w:val="目录3"/>
    <w:basedOn w:val="59"/>
    <w:semiHidden/>
    <w:uiPriority w:val="0"/>
    <w:pPr>
      <w:keepNext/>
      <w:keepLines/>
      <w:widowControl/>
      <w:suppressLineNumbers/>
      <w:tabs>
        <w:tab w:val="left" w:pos="960"/>
        <w:tab w:val="right" w:leader="dot" w:pos="8302"/>
      </w:tabs>
      <w:suppressAutoHyphens/>
      <w:jc w:val="center"/>
    </w:pPr>
    <w:rPr>
      <w:rFonts w:cs="方正书宋简体"/>
      <w:smallCaps/>
      <w:spacing w:val="1"/>
      <w:kern w:val="28"/>
      <w:szCs w:val="24"/>
    </w:rPr>
  </w:style>
  <w:style w:type="paragraph" w:customStyle="1" w:styleId="1547">
    <w:name w:val="样式 样式 正文段落 + 段前: 0.2 行 + 段前: 0.5 行"/>
    <w:basedOn w:val="1"/>
    <w:uiPriority w:val="0"/>
    <w:pPr>
      <w:autoSpaceDE w:val="0"/>
      <w:autoSpaceDN w:val="0"/>
      <w:adjustRightInd w:val="0"/>
      <w:snapToGrid w:val="0"/>
      <w:spacing w:beforeLines="20" w:line="540" w:lineRule="exact"/>
      <w:ind w:firstLine="567" w:firstLineChars="0"/>
      <w:textAlignment w:val="baseline"/>
    </w:pPr>
    <w:rPr>
      <w:rFonts w:hAnsi="Ascom Frutiger-Light" w:cs="宋体"/>
      <w:kern w:val="0"/>
      <w:sz w:val="26"/>
      <w:szCs w:val="20"/>
    </w:rPr>
  </w:style>
  <w:style w:type="paragraph" w:customStyle="1" w:styleId="1548">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center"/>
    </w:pPr>
    <w:rPr>
      <w:rFonts w:hAnsi="宋体" w:cs="Times New Roman"/>
      <w:color w:val="FF6600"/>
      <w:kern w:val="0"/>
      <w:sz w:val="20"/>
      <w:szCs w:val="20"/>
    </w:rPr>
  </w:style>
  <w:style w:type="paragraph" w:customStyle="1" w:styleId="1549">
    <w:name w:val="xl40"/>
    <w:basedOn w:val="1"/>
    <w:uiPriority w:val="0"/>
    <w:pPr>
      <w:widowControl/>
      <w:pBdr>
        <w:bottom w:val="single" w:color="auto" w:sz="8" w:space="0"/>
      </w:pBdr>
      <w:spacing w:before="100" w:beforeAutospacing="1" w:after="100" w:afterAutospacing="1" w:line="240" w:lineRule="auto"/>
      <w:ind w:firstLine="0" w:firstLineChars="0"/>
      <w:jc w:val="left"/>
      <w:textAlignment w:val="center"/>
    </w:pPr>
    <w:rPr>
      <w:rFonts w:ascii="Sim Sun+ 2" w:hAnsi="Sim Sun+ 2" w:eastAsia="Sim Sun+ 2" w:cs="Sim Sun+ 2"/>
      <w:kern w:val="0"/>
      <w:szCs w:val="24"/>
    </w:rPr>
  </w:style>
  <w:style w:type="paragraph" w:customStyle="1" w:styleId="1550">
    <w:name w:val="xl54"/>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hAnsi="宋体" w:cs="Times New Roman"/>
      <w:kern w:val="0"/>
      <w:sz w:val="20"/>
      <w:szCs w:val="20"/>
    </w:rPr>
  </w:style>
  <w:style w:type="paragraph" w:customStyle="1" w:styleId="1551">
    <w:name w:val="flType"/>
    <w:basedOn w:val="1"/>
    <w:uiPriority w:val="0"/>
    <w:pPr>
      <w:adjustRightInd w:val="0"/>
      <w:snapToGrid w:val="0"/>
      <w:spacing w:before="560" w:after="120" w:line="360" w:lineRule="atLeast"/>
      <w:ind w:firstLine="0" w:firstLineChars="0"/>
      <w:jc w:val="center"/>
      <w:textAlignment w:val="baseline"/>
    </w:pPr>
    <w:rPr>
      <w:rFonts w:ascii="Arial" w:hAnsi="宋体" w:cs="Times New Roman"/>
      <w:snapToGrid w:val="0"/>
      <w:kern w:val="0"/>
      <w:sz w:val="28"/>
      <w:szCs w:val="20"/>
    </w:rPr>
  </w:style>
  <w:style w:type="paragraph" w:customStyle="1" w:styleId="1552">
    <w:name w:val="第三级 1.X"/>
    <w:basedOn w:val="1"/>
    <w:uiPriority w:val="0"/>
    <w:pPr>
      <w:spacing w:line="500" w:lineRule="exact"/>
      <w:ind w:firstLine="0" w:firstLineChars="0"/>
    </w:pPr>
    <w:rPr>
      <w:rFonts w:hAnsi="宋体" w:cs="Times New Roman"/>
      <w:b/>
      <w:bCs/>
      <w:sz w:val="30"/>
      <w:szCs w:val="24"/>
    </w:rPr>
  </w:style>
  <w:style w:type="paragraph" w:customStyle="1" w:styleId="1553">
    <w:name w:val="xl1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hAnsi="宋体" w:cs="Times New Roman"/>
      <w:color w:val="800080"/>
      <w:kern w:val="0"/>
      <w:sz w:val="20"/>
      <w:szCs w:val="20"/>
    </w:rPr>
  </w:style>
  <w:style w:type="paragraph" w:customStyle="1" w:styleId="1554">
    <w:name w:val="样式166666"/>
    <w:basedOn w:val="1"/>
    <w:uiPriority w:val="0"/>
    <w:pPr>
      <w:tabs>
        <w:tab w:val="center" w:pos="3990"/>
        <w:tab w:val="right" w:pos="8190"/>
      </w:tabs>
      <w:adjustRightInd w:val="0"/>
      <w:snapToGrid w:val="0"/>
      <w:spacing w:line="400" w:lineRule="exact"/>
      <w:ind w:firstLine="0" w:firstLineChars="0"/>
      <w:textAlignment w:val="baseline"/>
    </w:pPr>
    <w:rPr>
      <w:rFonts w:hAnsi="宋体" w:cs="Times New Roman"/>
      <w:snapToGrid w:val="0"/>
      <w:kern w:val="11"/>
      <w:szCs w:val="21"/>
    </w:rPr>
  </w:style>
  <w:style w:type="paragraph" w:customStyle="1" w:styleId="1555">
    <w:name w:val="Char Char Char Char1 Char Char Char Char Char Char Char Char Char"/>
    <w:basedOn w:val="1"/>
    <w:uiPriority w:val="0"/>
    <w:pPr>
      <w:spacing w:line="240" w:lineRule="auto"/>
      <w:ind w:firstLine="0" w:firstLineChars="0"/>
    </w:pPr>
    <w:rPr>
      <w:rFonts w:ascii="Courier New" w:hAnsi="Calibri" w:eastAsia="Courier New" w:cs="Times New Roman"/>
      <w:b/>
      <w:sz w:val="32"/>
      <w:szCs w:val="32"/>
    </w:rPr>
  </w:style>
  <w:style w:type="paragraph" w:customStyle="1" w:styleId="1556">
    <w:name w:val="XW正文"/>
    <w:basedOn w:val="35"/>
    <w:uiPriority w:val="0"/>
    <w:pPr>
      <w:adjustRightInd w:val="0"/>
      <w:snapToGrid w:val="0"/>
      <w:spacing w:after="0" w:line="300" w:lineRule="auto"/>
      <w:ind w:left="0" w:leftChars="0" w:firstLine="520"/>
      <w:jc w:val="left"/>
    </w:pPr>
    <w:rPr>
      <w:rFonts w:ascii="Times New Roman" w:hAnsi="Times New Roman" w:cs="Times New Roman"/>
      <w:kern w:val="0"/>
      <w:sz w:val="21"/>
      <w:szCs w:val="24"/>
    </w:rPr>
  </w:style>
  <w:style w:type="paragraph" w:customStyle="1" w:styleId="1557">
    <w:name w:val="Char Char Char Char Char Char2"/>
    <w:basedOn w:val="1"/>
    <w:uiPriority w:val="0"/>
    <w:pPr>
      <w:spacing w:line="240" w:lineRule="auto"/>
      <w:ind w:firstLine="0" w:firstLineChars="0"/>
    </w:pPr>
    <w:rPr>
      <w:rFonts w:ascii="Calibri" w:hAnsi="Calibri" w:cs="Times New Roman"/>
      <w:sz w:val="21"/>
      <w:szCs w:val="24"/>
    </w:rPr>
  </w:style>
  <w:style w:type="paragraph" w:customStyle="1" w:styleId="1558">
    <w:name w:val="Char6"/>
    <w:basedOn w:val="1"/>
    <w:uiPriority w:val="0"/>
    <w:pPr>
      <w:spacing w:line="240" w:lineRule="auto"/>
      <w:ind w:firstLine="0" w:firstLineChars="0"/>
    </w:pPr>
    <w:rPr>
      <w:rFonts w:ascii="Courier New" w:hAnsi="Calibri" w:eastAsia="Courier New" w:cs="Times New Roman"/>
      <w:b/>
      <w:sz w:val="32"/>
      <w:szCs w:val="32"/>
    </w:rPr>
  </w:style>
  <w:style w:type="paragraph" w:customStyle="1" w:styleId="1559">
    <w:name w:val="封面"/>
    <w:basedOn w:val="64"/>
    <w:uiPriority w:val="0"/>
    <w:pPr>
      <w:widowControl w:val="0"/>
      <w:spacing w:line="360" w:lineRule="auto"/>
      <w:ind w:firstLine="425"/>
      <w:outlineLvl w:val="0"/>
    </w:pPr>
    <w:rPr>
      <w:rFonts w:ascii="Courier New" w:eastAsia="Courier New"/>
      <w:kern w:val="52"/>
      <w:sz w:val="28"/>
      <w:szCs w:val="20"/>
      <w:u w:val="none"/>
      <w:lang w:eastAsia="zh-CN"/>
    </w:rPr>
  </w:style>
  <w:style w:type="paragraph" w:customStyle="1" w:styleId="1560">
    <w:name w:val="样式 目录 1 + 左侧:  3 字符"/>
    <w:basedOn w:val="59"/>
    <w:uiPriority w:val="0"/>
    <w:pPr>
      <w:widowControl/>
      <w:tabs>
        <w:tab w:val="left" w:pos="425"/>
        <w:tab w:val="left" w:pos="1680"/>
        <w:tab w:val="right" w:leader="dot" w:pos="8630"/>
        <w:tab w:val="right" w:pos="9060"/>
        <w:tab w:val="clear" w:pos="8610"/>
      </w:tabs>
      <w:adjustRightInd w:val="0"/>
      <w:snapToGrid w:val="0"/>
      <w:spacing w:after="160"/>
      <w:ind w:left="425" w:hanging="425"/>
      <w:textAlignment w:val="baseline"/>
    </w:pPr>
    <w:rPr>
      <w:rFonts w:hAnsi="Verdana" w:eastAsia="仿宋_GB2312"/>
      <w:b/>
      <w:caps w:val="0"/>
      <w:snapToGrid w:val="0"/>
      <w:kern w:val="44"/>
      <w:lang w:val="zh-CN" w:eastAsia="en-US"/>
    </w:rPr>
  </w:style>
  <w:style w:type="paragraph" w:customStyle="1" w:styleId="1561">
    <w:name w:val="表名称"/>
    <w:basedOn w:val="1"/>
    <w:next w:val="1"/>
    <w:uiPriority w:val="0"/>
    <w:pPr>
      <w:tabs>
        <w:tab w:val="left" w:pos="2268"/>
        <w:tab w:val="center" w:pos="4536"/>
        <w:tab w:val="right" w:pos="6615"/>
        <w:tab w:val="center" w:pos="10773"/>
        <w:tab w:val="right" w:pos="18522"/>
      </w:tabs>
      <w:adjustRightInd w:val="0"/>
      <w:snapToGrid w:val="0"/>
      <w:spacing w:line="480" w:lineRule="exact"/>
      <w:ind w:right="48" w:rightChars="23" w:firstLine="0" w:firstLineChars="0"/>
      <w:jc w:val="center"/>
    </w:pPr>
    <w:rPr>
      <w:rFonts w:hAnsi="Calibri" w:cs="Times New Roman"/>
      <w:sz w:val="21"/>
      <w:szCs w:val="21"/>
    </w:rPr>
  </w:style>
  <w:style w:type="paragraph" w:customStyle="1" w:styleId="1562">
    <w:name w:val="Balloon Text1"/>
    <w:basedOn w:val="1"/>
    <w:uiPriority w:val="0"/>
    <w:pPr>
      <w:widowControl/>
      <w:adjustRightInd w:val="0"/>
      <w:snapToGrid w:val="0"/>
      <w:spacing w:line="312" w:lineRule="auto"/>
      <w:ind w:firstLine="0" w:firstLineChars="0"/>
      <w:textAlignment w:val="baseline"/>
    </w:pPr>
    <w:rPr>
      <w:rFonts w:hAnsi="宋体" w:cs="Times New Roman"/>
      <w:snapToGrid w:val="0"/>
      <w:kern w:val="0"/>
      <w:sz w:val="16"/>
      <w:szCs w:val="16"/>
    </w:rPr>
  </w:style>
  <w:style w:type="paragraph" w:customStyle="1" w:styleId="1563">
    <w:name w:val="正文段落 Char Char Char"/>
    <w:basedOn w:val="1"/>
    <w:uiPriority w:val="0"/>
    <w:pPr>
      <w:autoSpaceDE w:val="0"/>
      <w:autoSpaceDN w:val="0"/>
      <w:adjustRightInd w:val="0"/>
      <w:snapToGrid w:val="0"/>
      <w:spacing w:beforeLines="20" w:afterLines="20" w:line="540" w:lineRule="exact"/>
      <w:ind w:firstLine="567" w:firstLineChars="0"/>
      <w:textAlignment w:val="baseline"/>
    </w:pPr>
    <w:rPr>
      <w:rFonts w:hAnsi="Ascom Frutiger-Light" w:cs="Times New Roman"/>
      <w:kern w:val="0"/>
      <w:sz w:val="26"/>
      <w:szCs w:val="20"/>
    </w:rPr>
  </w:style>
  <w:style w:type="paragraph" w:customStyle="1" w:styleId="1564">
    <w:name w:val="正文文字 1"/>
    <w:basedOn w:val="1"/>
    <w:uiPriority w:val="0"/>
    <w:pPr>
      <w:widowControl/>
      <w:adjustRightInd w:val="0"/>
      <w:snapToGrid w:val="0"/>
      <w:spacing w:before="156" w:beforeLines="50" w:after="156" w:afterLines="50" w:line="312" w:lineRule="auto"/>
      <w:ind w:left="1248" w:hanging="397" w:firstLineChars="0"/>
      <w:textAlignment w:val="baseline"/>
    </w:pPr>
    <w:rPr>
      <w:rFonts w:hAnsi="宋体" w:cs="Times New Roman"/>
      <w:snapToGrid w:val="0"/>
      <w:kern w:val="0"/>
      <w:sz w:val="22"/>
      <w:szCs w:val="21"/>
    </w:rPr>
  </w:style>
  <w:style w:type="paragraph" w:customStyle="1" w:styleId="1565">
    <w:name w:val="xl1078"/>
    <w:basedOn w:val="1"/>
    <w:uiPriority w:val="0"/>
    <w:pPr>
      <w:widowControl/>
      <w:pBdr>
        <w:top w:val="single" w:color="auto" w:sz="4" w:space="0"/>
        <w:left w:val="single" w:color="auto" w:sz="4" w:space="0"/>
        <w:bottom w:val="single" w:color="auto" w:sz="4" w:space="0"/>
        <w:right w:val="single" w:color="auto" w:sz="4" w:space="0"/>
      </w:pBdr>
      <w:shd w:val="clear" w:color="000000" w:fill="CCE8CF"/>
      <w:spacing w:before="100" w:beforeAutospacing="1" w:after="100" w:afterAutospacing="1" w:line="240" w:lineRule="auto"/>
      <w:ind w:firstLine="0" w:firstLineChars="0"/>
      <w:jc w:val="center"/>
    </w:pPr>
    <w:rPr>
      <w:rFonts w:ascii="Calibri" w:hAnsi="Calibri" w:cs="Times New Roman"/>
      <w:kern w:val="0"/>
      <w:sz w:val="20"/>
      <w:szCs w:val="20"/>
    </w:rPr>
  </w:style>
  <w:style w:type="paragraph" w:customStyle="1" w:styleId="1566">
    <w:name w:val="font24"/>
    <w:basedOn w:val="1"/>
    <w:uiPriority w:val="0"/>
    <w:pPr>
      <w:widowControl/>
      <w:spacing w:before="100" w:beforeAutospacing="1" w:after="100" w:afterAutospacing="1" w:line="240" w:lineRule="auto"/>
      <w:ind w:firstLine="0" w:firstLineChars="0"/>
      <w:jc w:val="left"/>
    </w:pPr>
    <w:rPr>
      <w:rFonts w:hAnsi="宋体" w:cs="宋体"/>
      <w:kern w:val="0"/>
      <w:sz w:val="20"/>
      <w:szCs w:val="20"/>
    </w:rPr>
  </w:style>
  <w:style w:type="paragraph" w:customStyle="1" w:styleId="1567">
    <w:name w:val="xiao b"/>
    <w:basedOn w:val="1"/>
    <w:uiPriority w:val="0"/>
    <w:pPr>
      <w:spacing w:line="240" w:lineRule="auto"/>
      <w:ind w:firstLine="0" w:firstLineChars="0"/>
      <w:jc w:val="center"/>
    </w:pPr>
    <w:rPr>
      <w:rFonts w:ascii="Calibri" w:hAnsi="Calibri" w:eastAsia="Tahoma" w:cs="Times New Roman"/>
      <w:szCs w:val="20"/>
    </w:rPr>
  </w:style>
  <w:style w:type="paragraph" w:customStyle="1" w:styleId="1568">
    <w:name w:val="Char Char Char Char Char Char1 Char Char Char Char"/>
    <w:basedOn w:val="1"/>
    <w:uiPriority w:val="0"/>
    <w:pPr>
      <w:numPr>
        <w:ilvl w:val="0"/>
        <w:numId w:val="36"/>
      </w:numPr>
      <w:spacing w:line="240" w:lineRule="auto"/>
      <w:ind w:left="0" w:firstLineChars="0"/>
    </w:pPr>
    <w:rPr>
      <w:rFonts w:ascii="Courier New" w:hAnsi="Calibri" w:eastAsia="Courier New" w:cs="Times New Roman"/>
      <w:b/>
      <w:sz w:val="32"/>
      <w:szCs w:val="32"/>
    </w:rPr>
  </w:style>
  <w:style w:type="paragraph" w:customStyle="1" w:styleId="1569">
    <w:name w:val="Char13"/>
    <w:basedOn w:val="1"/>
    <w:uiPriority w:val="0"/>
    <w:pPr>
      <w:tabs>
        <w:tab w:val="left" w:pos="360"/>
      </w:tabs>
      <w:spacing w:line="240" w:lineRule="auto"/>
      <w:ind w:firstLine="0" w:firstLineChars="0"/>
    </w:pPr>
    <w:rPr>
      <w:rFonts w:ascii="Calibri" w:hAnsi="Calibri" w:cs="Times New Roman"/>
      <w:szCs w:val="20"/>
    </w:rPr>
  </w:style>
  <w:style w:type="paragraph" w:customStyle="1" w:styleId="1570">
    <w:name w:val="xl1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hAnsi="宋体" w:cs="Times New Roman"/>
      <w:kern w:val="0"/>
      <w:sz w:val="20"/>
      <w:szCs w:val="20"/>
    </w:rPr>
  </w:style>
  <w:style w:type="paragraph" w:customStyle="1" w:styleId="1571">
    <w:name w:val="Char Char Char Char Char Char Char Char Char1"/>
    <w:basedOn w:val="1"/>
    <w:uiPriority w:val="0"/>
    <w:pPr>
      <w:spacing w:line="240" w:lineRule="auto"/>
      <w:ind w:firstLine="0" w:firstLineChars="0"/>
    </w:pPr>
    <w:rPr>
      <w:rFonts w:cs="Times New Roman"/>
      <w:szCs w:val="20"/>
    </w:rPr>
  </w:style>
  <w:style w:type="paragraph" w:customStyle="1" w:styleId="1572">
    <w:name w:val="正表格内容"/>
    <w:basedOn w:val="1"/>
    <w:uiPriority w:val="0"/>
    <w:pPr>
      <w:keepNext/>
      <w:keepLines/>
      <w:widowControl/>
      <w:suppressLineNumbers/>
      <w:tabs>
        <w:tab w:val="left" w:pos="480"/>
      </w:tabs>
      <w:suppressAutoHyphens/>
      <w:autoSpaceDE w:val="0"/>
      <w:autoSpaceDN w:val="0"/>
      <w:adjustRightInd w:val="0"/>
      <w:spacing w:line="240" w:lineRule="auto"/>
      <w:ind w:firstLine="0" w:firstLineChars="0"/>
      <w:jc w:val="center"/>
      <w:textAlignment w:val="bottom"/>
    </w:pPr>
    <w:rPr>
      <w:rFonts w:hAnsi="Calibri" w:cs="Times New Roman"/>
      <w:kern w:val="0"/>
      <w:sz w:val="18"/>
      <w:szCs w:val="20"/>
      <w14:shadow w14:blurRad="50800" w14:dist="38100" w14:dir="2700000" w14:sx="100000" w14:sy="100000" w14:kx="0" w14:ky="0" w14:algn="tl">
        <w14:srgbClr w14:val="000000">
          <w14:alpha w14:val="60000"/>
        </w14:srgbClr>
      </w14:shadow>
    </w:rPr>
  </w:style>
  <w:style w:type="paragraph" w:customStyle="1" w:styleId="1573">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hAnsi="宋体" w:cs="宋体"/>
      <w:b/>
      <w:bCs/>
      <w:kern w:val="0"/>
      <w:sz w:val="20"/>
      <w:szCs w:val="20"/>
    </w:rPr>
  </w:style>
  <w:style w:type="paragraph" w:customStyle="1" w:styleId="1574">
    <w:name w:val="正文文本11"/>
    <w:uiPriority w:val="0"/>
    <w:pPr>
      <w:widowControl w:val="0"/>
      <w:autoSpaceDE w:val="0"/>
      <w:autoSpaceDN w:val="0"/>
      <w:adjustRightInd w:val="0"/>
      <w:spacing w:before="170" w:line="300" w:lineRule="atLeast"/>
      <w:ind w:left="1134"/>
      <w:jc w:val="both"/>
    </w:pPr>
    <w:rPr>
      <w:rFonts w:ascii="Calibri" w:hAnsi="Calibri" w:eastAsia="宋体" w:cs="Times New Roman"/>
      <w:color w:val="000000"/>
      <w:kern w:val="0"/>
      <w:sz w:val="24"/>
      <w:szCs w:val="20"/>
      <w:lang w:val="en-US" w:eastAsia="zh-CN" w:bidi="ar-SA"/>
    </w:rPr>
  </w:style>
  <w:style w:type="paragraph" w:customStyle="1" w:styleId="1575">
    <w:name w:val="xl45"/>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textAlignment w:val="center"/>
    </w:pPr>
    <w:rPr>
      <w:rFonts w:ascii="Sim Sun+ 2" w:hAnsi="Sim Sun+ 2" w:eastAsia="Sim Sun+ 2" w:cs="Sim Sun+ 2"/>
      <w:b/>
      <w:bCs/>
      <w:kern w:val="0"/>
      <w:szCs w:val="24"/>
    </w:rPr>
  </w:style>
  <w:style w:type="paragraph" w:customStyle="1" w:styleId="1576">
    <w:name w:val="正文样式"/>
    <w:basedOn w:val="35"/>
    <w:link w:val="1597"/>
    <w:uiPriority w:val="0"/>
    <w:pPr>
      <w:spacing w:after="0"/>
      <w:ind w:left="0" w:leftChars="0" w:firstLine="420"/>
      <w:jc w:val="left"/>
    </w:pPr>
    <w:rPr>
      <w:rFonts w:hAnsi="Times New Roman" w:cs="Times New Roman"/>
      <w:kern w:val="0"/>
      <w:sz w:val="21"/>
      <w:szCs w:val="20"/>
    </w:rPr>
  </w:style>
  <w:style w:type="paragraph" w:customStyle="1" w:styleId="1577">
    <w:name w:val="Retrait 1"/>
    <w:basedOn w:val="21"/>
    <w:uiPriority w:val="0"/>
    <w:pPr>
      <w:widowControl/>
      <w:spacing w:after="240"/>
      <w:ind w:left="1134" w:firstLine="0" w:firstLineChars="0"/>
      <w:jc w:val="left"/>
    </w:pPr>
    <w:rPr>
      <w:rFonts w:ascii="Wingdings" w:hAnsi="Wingdings"/>
      <w:kern w:val="0"/>
      <w:sz w:val="24"/>
      <w:szCs w:val="20"/>
      <w:lang w:val="en-GB"/>
    </w:rPr>
  </w:style>
  <w:style w:type="paragraph" w:customStyle="1" w:styleId="1578">
    <w:name w:val="xl1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Tahoma" w:hAnsi="宋体" w:eastAsia="Tahoma" w:cs="Times New Roman"/>
      <w:kern w:val="0"/>
      <w:sz w:val="20"/>
      <w:szCs w:val="20"/>
    </w:rPr>
  </w:style>
  <w:style w:type="paragraph" w:customStyle="1" w:styleId="1579">
    <w:name w:val="四号线第二级"/>
    <w:basedOn w:val="1"/>
    <w:uiPriority w:val="0"/>
    <w:pPr>
      <w:numPr>
        <w:ilvl w:val="4"/>
        <w:numId w:val="36"/>
      </w:numPr>
      <w:tabs>
        <w:tab w:val="left" w:pos="0"/>
      </w:tabs>
      <w:spacing w:line="240" w:lineRule="auto"/>
      <w:ind w:firstLineChars="0"/>
    </w:pPr>
    <w:rPr>
      <w:rFonts w:ascii="Calibri" w:hAnsi="Calibri" w:cs="Times New Roman"/>
      <w:sz w:val="21"/>
      <w:szCs w:val="24"/>
    </w:rPr>
  </w:style>
  <w:style w:type="table" w:customStyle="1" w:styleId="1580">
    <w:name w:val="网格型1"/>
    <w:basedOn w:val="88"/>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581">
    <w:name w:val="cjHD正文"/>
    <w:basedOn w:val="1"/>
    <w:link w:val="1582"/>
    <w:uiPriority w:val="0"/>
    <w:pPr>
      <w:widowControl/>
    </w:pPr>
    <w:rPr>
      <w:rFonts w:hAnsi="宋体" w:cs="Times New Roman"/>
      <w:color w:val="000000"/>
      <w:kern w:val="0"/>
      <w:szCs w:val="28"/>
    </w:rPr>
  </w:style>
  <w:style w:type="character" w:customStyle="1" w:styleId="1582">
    <w:name w:val="cjHD正文 Char Char"/>
    <w:link w:val="1581"/>
    <w:qFormat/>
    <w:locked/>
    <w:uiPriority w:val="0"/>
    <w:rPr>
      <w:rFonts w:ascii="宋体" w:hAnsi="宋体" w:eastAsia="宋体" w:cs="Times New Roman"/>
      <w:color w:val="000000"/>
      <w:kern w:val="0"/>
      <w:sz w:val="24"/>
      <w:szCs w:val="28"/>
    </w:rPr>
  </w:style>
  <w:style w:type="character" w:customStyle="1" w:styleId="1583">
    <w:name w:val="表格内容 Char"/>
    <w:link w:val="691"/>
    <w:qFormat/>
    <w:uiPriority w:val="0"/>
    <w:rPr>
      <w:rFonts w:ascii="Calibri" w:hAnsi="Calibri" w:eastAsia="宋体" w:cs="Times New Roman"/>
      <w:szCs w:val="24"/>
    </w:rPr>
  </w:style>
  <w:style w:type="paragraph" w:customStyle="1" w:styleId="1584">
    <w:name w:val="图表注"/>
    <w:basedOn w:val="1"/>
    <w:uiPriority w:val="0"/>
    <w:pPr>
      <w:numPr>
        <w:ilvl w:val="0"/>
        <w:numId w:val="87"/>
      </w:numPr>
      <w:tabs>
        <w:tab w:val="left" w:pos="377"/>
      </w:tabs>
      <w:spacing w:line="240" w:lineRule="auto"/>
      <w:ind w:firstLine="0" w:firstLineChars="0"/>
    </w:pPr>
    <w:rPr>
      <w:rFonts w:ascii="Times New Roman" w:hAnsi="Times New Roman" w:cs="Times New Roman"/>
      <w:szCs w:val="24"/>
    </w:rPr>
  </w:style>
  <w:style w:type="paragraph" w:customStyle="1" w:styleId="1585">
    <w:name w:val="BS正文"/>
    <w:basedOn w:val="81"/>
    <w:link w:val="1586"/>
    <w:uiPriority w:val="0"/>
    <w:pPr>
      <w:spacing w:before="0" w:beforeAutospacing="0" w:after="0" w:afterAutospacing="0" w:line="480" w:lineRule="exact"/>
      <w:ind w:firstLine="200" w:firstLineChars="200"/>
    </w:pPr>
    <w:rPr>
      <w:rFonts w:ascii="宋体" w:hAnsi="宋体"/>
      <w:color w:val="000000"/>
      <w:kern w:val="2"/>
    </w:rPr>
  </w:style>
  <w:style w:type="character" w:customStyle="1" w:styleId="1586">
    <w:name w:val="BS正文 Char"/>
    <w:link w:val="1585"/>
    <w:qFormat/>
    <w:uiPriority w:val="0"/>
    <w:rPr>
      <w:rFonts w:ascii="宋体" w:hAnsi="宋体" w:eastAsia="宋体" w:cs="Times New Roman"/>
      <w:color w:val="000000"/>
      <w:sz w:val="24"/>
      <w:szCs w:val="24"/>
    </w:rPr>
  </w:style>
  <w:style w:type="paragraph" w:customStyle="1" w:styleId="1587">
    <w:name w:val="响应的正文"/>
    <w:basedOn w:val="1"/>
    <w:uiPriority w:val="0"/>
    <w:pPr>
      <w:ind w:firstLine="420" w:firstLineChars="0"/>
      <w:jc w:val="left"/>
    </w:pPr>
    <w:rPr>
      <w:rFonts w:ascii="Calibri" w:hAnsi="Calibri" w:cs="Times New Roman"/>
      <w:szCs w:val="24"/>
    </w:rPr>
  </w:style>
  <w:style w:type="paragraph" w:customStyle="1" w:styleId="1588">
    <w:name w:val="正文（小四）"/>
    <w:basedOn w:val="1"/>
    <w:uiPriority w:val="0"/>
    <w:pPr>
      <w:ind w:firstLine="0" w:firstLineChars="0"/>
    </w:pPr>
    <w:rPr>
      <w:rFonts w:ascii="휴먼신문명조" w:hAnsi="Verdana" w:cs="Calibri"/>
      <w:color w:val="000000"/>
      <w:szCs w:val="28"/>
      <w:lang w:val="ko-KR"/>
    </w:rPr>
  </w:style>
  <w:style w:type="character" w:customStyle="1" w:styleId="1589">
    <w:name w:val="Subtle Emphasis"/>
    <w:basedOn w:val="91"/>
    <w:qFormat/>
    <w:uiPriority w:val="19"/>
    <w:rPr>
      <w:i/>
      <w:iCs/>
      <w:color w:val="404040" w:themeColor="text1" w:themeTint="BF"/>
      <w14:textFill>
        <w14:solidFill>
          <w14:schemeClr w14:val="tx1">
            <w14:lumMod w14:val="75000"/>
            <w14:lumOff w14:val="25000"/>
          </w14:schemeClr>
        </w14:solidFill>
      </w14:textFill>
    </w:rPr>
  </w:style>
  <w:style w:type="paragraph" w:customStyle="1" w:styleId="1590">
    <w:name w:val="Inspection item+1"/>
    <w:basedOn w:val="545"/>
    <w:next w:val="545"/>
    <w:uiPriority w:val="0"/>
    <w:rPr>
      <w:rFonts w:ascii="宋体" w:hAnsi="Times New Roman" w:eastAsia="宋体" w:cs="Times New Roman"/>
      <w:color w:val="auto"/>
    </w:rPr>
  </w:style>
  <w:style w:type="paragraph" w:customStyle="1" w:styleId="1591">
    <w:name w:val="Inspection title"/>
    <w:basedOn w:val="545"/>
    <w:next w:val="545"/>
    <w:uiPriority w:val="0"/>
    <w:rPr>
      <w:rFonts w:ascii="宋体" w:hAnsi="Times New Roman" w:eastAsia="宋体" w:cs="Times New Roman"/>
      <w:color w:val="auto"/>
    </w:rPr>
  </w:style>
  <w:style w:type="paragraph" w:customStyle="1" w:styleId="1592">
    <w:name w:val="Inspection item"/>
    <w:basedOn w:val="545"/>
    <w:next w:val="545"/>
    <w:uiPriority w:val="0"/>
    <w:rPr>
      <w:rFonts w:ascii="宋体" w:hAnsi="Times New Roman" w:eastAsia="宋体" w:cs="Times New Roman"/>
      <w:color w:val="auto"/>
    </w:rPr>
  </w:style>
  <w:style w:type="paragraph" w:customStyle="1" w:styleId="1593">
    <w:name w:val="正文文本首行缩进 21"/>
    <w:basedOn w:val="1"/>
    <w:next w:val="1"/>
    <w:uiPriority w:val="0"/>
    <w:pPr>
      <w:spacing w:after="120" w:line="240" w:lineRule="auto"/>
      <w:ind w:left="420" w:leftChars="200" w:firstLine="420"/>
    </w:pPr>
    <w:rPr>
      <w:rFonts w:ascii="Tahoma" w:hAnsi="宋体" w:eastAsia="Tahoma" w:cs="Times New Roman"/>
      <w:color w:val="000000"/>
      <w:sz w:val="21"/>
      <w:szCs w:val="24"/>
    </w:rPr>
  </w:style>
  <w:style w:type="paragraph" w:customStyle="1" w:styleId="1594">
    <w:name w:val="无间隔1"/>
    <w:uiPriority w:val="0"/>
    <w:pPr>
      <w:widowControl w:val="0"/>
      <w:spacing w:line="360" w:lineRule="auto"/>
      <w:jc w:val="both"/>
    </w:pPr>
    <w:rPr>
      <w:rFonts w:ascii="宋体" w:hAnsi="等线" w:eastAsia="宋体" w:cs="Times New Roman"/>
      <w:kern w:val="2"/>
      <w:sz w:val="24"/>
      <w:szCs w:val="22"/>
      <w:lang w:val="en-US" w:eastAsia="zh-CN" w:bidi="ar-SA"/>
    </w:rPr>
  </w:style>
  <w:style w:type="paragraph" w:customStyle="1" w:styleId="1595">
    <w:name w:val="cj标题2 黑"/>
    <w:basedOn w:val="3"/>
    <w:next w:val="1581"/>
    <w:uiPriority w:val="0"/>
    <w:pPr>
      <w:tabs>
        <w:tab w:val="left" w:pos="432"/>
        <w:tab w:val="left" w:pos="576"/>
      </w:tabs>
    </w:pPr>
    <w:rPr>
      <w:rFonts w:hAnsi="宋体" w:eastAsia="黑体" w:cs="Times New Roman"/>
    </w:rPr>
  </w:style>
  <w:style w:type="paragraph" w:customStyle="1" w:styleId="1596">
    <w:name w:val="加粗的正文"/>
    <w:basedOn w:val="1"/>
    <w:uiPriority w:val="0"/>
    <w:pPr>
      <w:ind w:firstLine="422" w:firstLineChars="0"/>
      <w:jc w:val="left"/>
    </w:pPr>
    <w:rPr>
      <w:rFonts w:ascii="Calibri" w:hAnsi="Calibri" w:cs="Times New Roman"/>
      <w:b/>
      <w:szCs w:val="24"/>
    </w:rPr>
  </w:style>
  <w:style w:type="character" w:customStyle="1" w:styleId="1597">
    <w:name w:val="正文样式 字符"/>
    <w:basedOn w:val="91"/>
    <w:link w:val="1576"/>
    <w:uiPriority w:val="0"/>
    <w:rPr>
      <w:rFonts w:ascii="宋体" w:hAnsi="Times New Roman" w:eastAsia="宋体" w:cs="Times New Roman"/>
      <w:kern w:val="0"/>
      <w:szCs w:val="20"/>
    </w:rPr>
  </w:style>
  <w:style w:type="paragraph" w:customStyle="1" w:styleId="1598">
    <w:name w:val="正文Z"/>
    <w:basedOn w:val="1"/>
    <w:link w:val="1599"/>
    <w:uiPriority w:val="0"/>
    <w:pPr>
      <w:jc w:val="left"/>
    </w:pPr>
    <w:rPr>
      <w:rFonts w:cs="MingLiU_HKSCS" w:asciiTheme="minorEastAsia" w:hAnsiTheme="minorEastAsia" w:eastAsiaTheme="minorEastAsia"/>
      <w:color w:val="000000"/>
      <w:kern w:val="0"/>
      <w:szCs w:val="24"/>
      <w:lang w:val="zh-TW" w:eastAsia="zh-TW" w:bidi="zh-TW"/>
    </w:rPr>
  </w:style>
  <w:style w:type="character" w:customStyle="1" w:styleId="1599">
    <w:name w:val="正文Z Char"/>
    <w:basedOn w:val="91"/>
    <w:link w:val="1598"/>
    <w:qFormat/>
    <w:uiPriority w:val="0"/>
    <w:rPr>
      <w:rFonts w:cs="MingLiU_HKSCS" w:asciiTheme="minorEastAsia" w:hAnsiTheme="minorEastAsia"/>
      <w:color w:val="000000"/>
      <w:kern w:val="0"/>
      <w:sz w:val="24"/>
      <w:szCs w:val="24"/>
      <w:lang w:val="zh-TW" w:eastAsia="zh-TW" w:bidi="zh-TW"/>
    </w:rPr>
  </w:style>
  <w:style w:type="character" w:customStyle="1" w:styleId="1600">
    <w:name w:val="列表段落 字符"/>
    <w:basedOn w:val="91"/>
    <w:link w:val="894"/>
    <w:uiPriority w:val="0"/>
    <w:rPr>
      <w:rFonts w:ascii="Calibri" w:hAnsi="Calibri" w:eastAsia="宋体" w:cs="Times New Roman"/>
      <w:sz w:val="28"/>
      <w:szCs w:val="28"/>
    </w:rPr>
  </w:style>
  <w:style w:type="paragraph" w:customStyle="1" w:styleId="1601">
    <w:name w:val="0Z"/>
    <w:basedOn w:val="1"/>
    <w:link w:val="1602"/>
    <w:uiPriority w:val="0"/>
    <w:pPr>
      <w:adjustRightInd w:val="0"/>
      <w:snapToGrid w:val="0"/>
      <w:ind w:firstLine="480"/>
    </w:pPr>
    <w:rPr>
      <w:rFonts w:ascii="Times New Roman" w:hAnsi="Times New Roman" w:cs="Times New Roman"/>
      <w:szCs w:val="24"/>
    </w:rPr>
  </w:style>
  <w:style w:type="character" w:customStyle="1" w:styleId="1602">
    <w:name w:val="0Z Char"/>
    <w:link w:val="1601"/>
    <w:autoRedefine/>
    <w:qFormat/>
    <w:uiPriority w:val="0"/>
    <w:rPr>
      <w:rFonts w:ascii="Times New Roman" w:hAnsi="Times New Roman" w:eastAsia="宋体" w:cs="Times New Roman"/>
      <w:sz w:val="24"/>
      <w:szCs w:val="24"/>
    </w:rPr>
  </w:style>
  <w:style w:type="paragraph" w:customStyle="1" w:styleId="1603">
    <w:name w:val="0T"/>
    <w:basedOn w:val="1601"/>
    <w:uiPriority w:val="0"/>
    <w:pPr>
      <w:ind w:firstLine="0" w:firstLineChars="0"/>
      <w:jc w:val="center"/>
    </w:pPr>
  </w:style>
  <w:style w:type="paragraph" w:customStyle="1" w:styleId="1604">
    <w:name w:val="0B"/>
    <w:basedOn w:val="1"/>
    <w:uiPriority w:val="0"/>
    <w:pPr>
      <w:adjustRightInd w:val="0"/>
      <w:snapToGrid w:val="0"/>
      <w:spacing w:line="240" w:lineRule="auto"/>
      <w:ind w:firstLine="0" w:firstLineChars="0"/>
      <w:jc w:val="center"/>
    </w:pPr>
    <w:rPr>
      <w:rFonts w:ascii="Times New Roman" w:hAnsi="Times New Roman" w:cs="Times New Roman"/>
      <w:color w:val="000000"/>
      <w:sz w:val="21"/>
    </w:rPr>
  </w:style>
  <w:style w:type="paragraph" w:customStyle="1" w:styleId="1605">
    <w:name w:val="1文"/>
    <w:basedOn w:val="1"/>
    <w:uiPriority w:val="0"/>
    <w:pPr>
      <w:widowControl/>
      <w:adjustRightInd w:val="0"/>
      <w:snapToGrid w:val="0"/>
      <w:jc w:val="left"/>
    </w:pPr>
    <w:rPr>
      <w:rFonts w:ascii="Times New Roman" w:hAnsi="Times New Roman" w:cs="Times New Roman"/>
      <w:bCs/>
      <w:kern w:val="0"/>
      <w:szCs w:val="24"/>
    </w:rPr>
  </w:style>
  <w:style w:type="paragraph" w:customStyle="1" w:styleId="1606">
    <w:name w:val="_Style 1605"/>
    <w:basedOn w:val="1"/>
    <w:next w:val="894"/>
    <w:autoRedefine/>
    <w:qFormat/>
    <w:uiPriority w:val="99"/>
    <w:pPr>
      <w:spacing w:line="240" w:lineRule="auto"/>
      <w:ind w:firstLine="420"/>
    </w:pPr>
    <w:rPr>
      <w:rFonts w:ascii="Times New Roman" w:hAnsi="Times New Roman" w:cs="Times New Roman"/>
      <w:sz w:val="21"/>
      <w:szCs w:val="24"/>
    </w:rPr>
  </w:style>
  <w:style w:type="paragraph" w:customStyle="1" w:styleId="1607">
    <w:name w:val="msonormal"/>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character" w:customStyle="1" w:styleId="1608">
    <w:name w:val="页脚 字符1"/>
    <w:autoRedefine/>
    <w:qFormat/>
    <w:uiPriority w:val="0"/>
    <w:rPr>
      <w:rFonts w:eastAsia="宋体"/>
      <w:kern w:val="2"/>
      <w:sz w:val="18"/>
      <w:szCs w:val="18"/>
      <w:lang w:val="en-US" w:eastAsia="zh-CN" w:bidi="ar-SA"/>
    </w:rPr>
  </w:style>
  <w:style w:type="character" w:customStyle="1" w:styleId="1609">
    <w:name w:val="页眉 字符1"/>
    <w:uiPriority w:val="99"/>
    <w:rPr>
      <w:rFonts w:eastAsia="宋体"/>
      <w:kern w:val="2"/>
      <w:sz w:val="18"/>
      <w:szCs w:val="18"/>
      <w:lang w:val="en-US" w:eastAsia="zh-CN" w:bidi="ar-SA"/>
    </w:rPr>
  </w:style>
  <w:style w:type="paragraph" w:customStyle="1" w:styleId="1610">
    <w:name w:val="题注4"/>
    <w:basedOn w:val="1"/>
    <w:next w:val="22"/>
    <w:autoRedefine/>
    <w:qFormat/>
    <w:uiPriority w:val="0"/>
    <w:pPr>
      <w:widowControl/>
      <w:ind w:left="-132" w:leftChars="-64" w:right="-105" w:rightChars="-50" w:hanging="2" w:firstLineChars="0"/>
      <w:jc w:val="center"/>
    </w:pPr>
    <w:rPr>
      <w:rFonts w:ascii="Times New Roman" w:hAnsi="Times New Roman" w:cs="Times New Roman"/>
      <w:b/>
      <w:color w:val="FF0000"/>
      <w:sz w:val="21"/>
      <w:szCs w:val="24"/>
    </w:rPr>
  </w:style>
  <w:style w:type="paragraph" w:customStyle="1" w:styleId="1611">
    <w:name w:val="技术新加"/>
    <w:basedOn w:val="1"/>
    <w:link w:val="1612"/>
    <w:uiPriority w:val="0"/>
    <w:pPr>
      <w:widowControl/>
      <w:spacing w:line="440" w:lineRule="exact"/>
      <w:ind w:firstLine="567" w:firstLineChars="0"/>
      <w:jc w:val="center"/>
    </w:pPr>
    <w:rPr>
      <w:rFonts w:ascii="Times New Roman" w:hAnsi="Times New Roman" w:cs="Times New Roman"/>
      <w:kern w:val="0"/>
      <w:sz w:val="20"/>
      <w:szCs w:val="20"/>
    </w:rPr>
  </w:style>
  <w:style w:type="character" w:customStyle="1" w:styleId="1612">
    <w:name w:val="技术新加 字符"/>
    <w:link w:val="1611"/>
    <w:qFormat/>
    <w:uiPriority w:val="0"/>
    <w:rPr>
      <w:rFonts w:ascii="Times New Roman" w:hAnsi="Times New Roman" w:eastAsia="宋体" w:cs="Times New Roman"/>
      <w:kern w:val="0"/>
      <w:sz w:val="20"/>
      <w:szCs w:val="20"/>
    </w:rPr>
  </w:style>
  <w:style w:type="paragraph" w:customStyle="1" w:styleId="1613">
    <w:name w:val="首行缩进: 2字符"/>
    <w:basedOn w:val="1"/>
    <w:autoRedefine/>
    <w:qFormat/>
    <w:uiPriority w:val="0"/>
    <w:pPr>
      <w:numPr>
        <w:ilvl w:val="3"/>
        <w:numId w:val="88"/>
      </w:numPr>
      <w:adjustRightInd w:val="0"/>
      <w:snapToGrid w:val="0"/>
      <w:spacing w:line="480" w:lineRule="auto"/>
      <w:ind w:firstLine="0" w:firstLineChars="0"/>
      <w:outlineLvl w:val="3"/>
    </w:pPr>
    <w:rPr>
      <w:rFonts w:ascii="Times New Roman" w:hAnsi="Times New Roman" w:cs="宋体"/>
      <w:sz w:val="21"/>
      <w:szCs w:val="20"/>
    </w:rPr>
  </w:style>
  <w:style w:type="paragraph" w:customStyle="1" w:styleId="1614">
    <w:name w:val="王建文样式3"/>
    <w:basedOn w:val="1"/>
    <w:autoRedefine/>
    <w:uiPriority w:val="0"/>
    <w:pPr>
      <w:widowControl/>
      <w:numPr>
        <w:ilvl w:val="2"/>
        <w:numId w:val="88"/>
      </w:numPr>
      <w:tabs>
        <w:tab w:val="left" w:pos="1260"/>
      </w:tabs>
      <w:snapToGrid w:val="0"/>
      <w:spacing w:before="200"/>
      <w:ind w:left="709" w:hanging="709" w:firstLineChars="0"/>
      <w:jc w:val="left"/>
    </w:pPr>
    <w:rPr>
      <w:rFonts w:ascii="Times New Roman" w:hAnsi="Times New Roman" w:cs="Times New Roman"/>
      <w:sz w:val="21"/>
      <w:lang w:eastAsia="en-US" w:bidi="en-US"/>
    </w:rPr>
  </w:style>
  <w:style w:type="character" w:customStyle="1" w:styleId="1615">
    <w:name w:val="末级 Char Char"/>
    <w:basedOn w:val="91"/>
    <w:semiHidden/>
    <w:qFormat/>
    <w:uiPriority w:val="0"/>
  </w:style>
  <w:style w:type="character" w:customStyle="1" w:styleId="1616">
    <w:name w:val="w内容 Char Char Char"/>
    <w:link w:val="1617"/>
    <w:autoRedefine/>
    <w:qFormat/>
    <w:uiPriority w:val="0"/>
    <w:rPr>
      <w:kern w:val="28"/>
      <w:sz w:val="28"/>
      <w:szCs w:val="28"/>
    </w:rPr>
  </w:style>
  <w:style w:type="paragraph" w:customStyle="1" w:styleId="1617">
    <w:name w:val="w内容 Char Char"/>
    <w:basedOn w:val="1"/>
    <w:link w:val="1616"/>
    <w:autoRedefine/>
    <w:qFormat/>
    <w:uiPriority w:val="0"/>
    <w:pPr>
      <w:snapToGrid w:val="0"/>
    </w:pPr>
    <w:rPr>
      <w:rFonts w:asciiTheme="minorHAnsi" w:eastAsiaTheme="minorEastAsia"/>
      <w:kern w:val="28"/>
      <w:sz w:val="28"/>
      <w:szCs w:val="28"/>
    </w:rPr>
  </w:style>
  <w:style w:type="character" w:customStyle="1" w:styleId="1618">
    <w:name w:val="正文（首行缩进两字） Char Char"/>
    <w:uiPriority w:val="0"/>
    <w:rPr>
      <w:rFonts w:ascii="宋体" w:eastAsia="宋体"/>
      <w:snapToGrid/>
      <w:color w:val="000000"/>
      <w:sz w:val="21"/>
      <w:lang w:val="en-US" w:eastAsia="zh-CN" w:bidi="ar-SA"/>
    </w:rPr>
  </w:style>
  <w:style w:type="character" w:customStyle="1" w:styleId="1619">
    <w:name w:val="标题5级 Char"/>
    <w:link w:val="1620"/>
    <w:autoRedefine/>
    <w:qFormat/>
    <w:uiPriority w:val="0"/>
    <w:rPr>
      <w:rFonts w:ascii="宋体" w:hAnsi="宋体"/>
      <w:kern w:val="44"/>
      <w:sz w:val="24"/>
      <w:szCs w:val="32"/>
    </w:rPr>
  </w:style>
  <w:style w:type="paragraph" w:customStyle="1" w:styleId="1620">
    <w:name w:val="标题5级"/>
    <w:basedOn w:val="921"/>
    <w:link w:val="1619"/>
    <w:uiPriority w:val="0"/>
    <w:pPr>
      <w:numPr>
        <w:ilvl w:val="4"/>
        <w:numId w:val="89"/>
      </w:numPr>
      <w:tabs>
        <w:tab w:val="left" w:pos="560"/>
        <w:tab w:val="right" w:leader="middleDot" w:pos="8400"/>
      </w:tabs>
      <w:spacing w:line="360" w:lineRule="auto"/>
      <w:ind w:firstLine="0" w:firstLineChars="0"/>
      <w:outlineLvl w:val="4"/>
    </w:pPr>
    <w:rPr>
      <w:rFonts w:ascii="宋体" w:hAnsi="宋体" w:eastAsiaTheme="minorEastAsia" w:cstheme="minorBidi"/>
      <w:kern w:val="44"/>
      <w:sz w:val="24"/>
      <w:szCs w:val="32"/>
    </w:rPr>
  </w:style>
  <w:style w:type="character" w:customStyle="1" w:styleId="1621">
    <w:name w:val="ZK_正文缩进 Char"/>
    <w:link w:val="1622"/>
    <w:qFormat/>
    <w:uiPriority w:val="0"/>
    <w:rPr>
      <w:rFonts w:ascii="宋体" w:hAnsi="宋体"/>
      <w:szCs w:val="24"/>
    </w:rPr>
  </w:style>
  <w:style w:type="paragraph" w:customStyle="1" w:styleId="1622">
    <w:name w:val="ZK_正文缩进"/>
    <w:basedOn w:val="1"/>
    <w:link w:val="1621"/>
    <w:autoRedefine/>
    <w:uiPriority w:val="0"/>
    <w:pPr>
      <w:snapToGrid w:val="0"/>
      <w:spacing w:line="480" w:lineRule="auto"/>
    </w:pPr>
    <w:rPr>
      <w:rFonts w:hAnsi="宋体" w:eastAsiaTheme="minorEastAsia"/>
      <w:sz w:val="21"/>
      <w:szCs w:val="24"/>
    </w:rPr>
  </w:style>
  <w:style w:type="character" w:customStyle="1" w:styleId="1623">
    <w:name w:val="正文 Char Char Char"/>
    <w:link w:val="1624"/>
    <w:autoRedefine/>
    <w:qFormat/>
    <w:uiPriority w:val="0"/>
    <w:rPr>
      <w:sz w:val="24"/>
    </w:rPr>
  </w:style>
  <w:style w:type="paragraph" w:customStyle="1" w:styleId="1624">
    <w:name w:val="正文 Char Char"/>
    <w:basedOn w:val="1"/>
    <w:link w:val="1623"/>
    <w:autoRedefine/>
    <w:uiPriority w:val="0"/>
    <w:pPr>
      <w:autoSpaceDE w:val="0"/>
      <w:autoSpaceDN w:val="0"/>
      <w:spacing w:line="240" w:lineRule="auto"/>
    </w:pPr>
    <w:rPr>
      <w:rFonts w:asciiTheme="minorHAnsi" w:eastAsiaTheme="minorEastAsia"/>
    </w:rPr>
  </w:style>
  <w:style w:type="character" w:customStyle="1" w:styleId="1625">
    <w:name w:val="正文文字 Char"/>
    <w:qFormat/>
    <w:uiPriority w:val="0"/>
    <w:rPr>
      <w:rFonts w:ascii="宋体" w:eastAsia="宋体"/>
      <w:snapToGrid w:val="0"/>
      <w:color w:val="000000"/>
      <w:sz w:val="28"/>
      <w:lang w:val="en-US" w:eastAsia="zh-CN" w:bidi="ar-SA"/>
    </w:rPr>
  </w:style>
  <w:style w:type="character" w:customStyle="1" w:styleId="1626">
    <w:name w:val="列出段落1 Char"/>
    <w:link w:val="1627"/>
    <w:qFormat/>
    <w:uiPriority w:val="99"/>
    <w:rPr>
      <w:rFonts w:ascii="Calibri" w:hAnsi="Calibri"/>
    </w:rPr>
  </w:style>
  <w:style w:type="paragraph" w:customStyle="1" w:styleId="1627">
    <w:name w:val="列出段落11"/>
    <w:basedOn w:val="1"/>
    <w:link w:val="1626"/>
    <w:autoRedefine/>
    <w:qFormat/>
    <w:uiPriority w:val="99"/>
    <w:pPr>
      <w:snapToGrid w:val="0"/>
      <w:ind w:firstLine="420"/>
    </w:pPr>
    <w:rPr>
      <w:rFonts w:ascii="Calibri" w:hAnsi="Calibri" w:eastAsiaTheme="minorEastAsia"/>
      <w:sz w:val="21"/>
    </w:rPr>
  </w:style>
  <w:style w:type="character" w:customStyle="1" w:styleId="1628">
    <w:name w:val="param-name"/>
    <w:basedOn w:val="91"/>
    <w:uiPriority w:val="0"/>
  </w:style>
  <w:style w:type="paragraph" w:customStyle="1" w:styleId="1629">
    <w:name w:val="末级"/>
    <w:basedOn w:val="1"/>
    <w:autoRedefine/>
    <w:qFormat/>
    <w:uiPriority w:val="0"/>
    <w:pPr>
      <w:tabs>
        <w:tab w:val="left" w:pos="780"/>
      </w:tabs>
      <w:snapToGrid w:val="0"/>
      <w:ind w:left="780" w:leftChars="200" w:hanging="360" w:hangingChars="200"/>
    </w:pPr>
    <w:rPr>
      <w:rFonts w:ascii="Times New Roman" w:hAnsi="Times New Roman" w:cs="Times New Roman"/>
      <w:szCs w:val="24"/>
    </w:rPr>
  </w:style>
  <w:style w:type="character" w:customStyle="1" w:styleId="1630">
    <w:name w:val="环小四内容 Char Char"/>
    <w:link w:val="1631"/>
    <w:autoRedefine/>
    <w:qFormat/>
    <w:uiPriority w:val="0"/>
    <w:rPr>
      <w:rFonts w:ascii="宋体" w:hAnsi="宋体"/>
      <w:sz w:val="24"/>
      <w:szCs w:val="24"/>
    </w:rPr>
  </w:style>
  <w:style w:type="paragraph" w:customStyle="1" w:styleId="1631">
    <w:name w:val="环小四内容"/>
    <w:basedOn w:val="1"/>
    <w:link w:val="1630"/>
    <w:uiPriority w:val="0"/>
    <w:pPr>
      <w:snapToGrid w:val="0"/>
    </w:pPr>
    <w:rPr>
      <w:rFonts w:hAnsi="宋体" w:eastAsiaTheme="minorEastAsia"/>
      <w:szCs w:val="24"/>
    </w:rPr>
  </w:style>
  <w:style w:type="character" w:customStyle="1" w:styleId="1632">
    <w:name w:val="表格文字 Char"/>
    <w:link w:val="696"/>
    <w:autoRedefine/>
    <w:qFormat/>
    <w:uiPriority w:val="0"/>
    <w:rPr>
      <w:rFonts w:ascii="Calibri" w:hAnsi="Calibri" w:eastAsia="宋体" w:cs="Times New Roman"/>
      <w:kern w:val="0"/>
      <w:szCs w:val="20"/>
    </w:rPr>
  </w:style>
  <w:style w:type="character" w:customStyle="1" w:styleId="1633">
    <w:name w:val="环小四表题 Char"/>
    <w:link w:val="1634"/>
    <w:autoRedefine/>
    <w:qFormat/>
    <w:locked/>
    <w:uiPriority w:val="0"/>
    <w:rPr>
      <w:rFonts w:ascii="宋体" w:hAnsi="宋体"/>
      <w:b/>
      <w:sz w:val="24"/>
      <w:szCs w:val="24"/>
    </w:rPr>
  </w:style>
  <w:style w:type="paragraph" w:customStyle="1" w:styleId="1634">
    <w:name w:val="环小四表题"/>
    <w:basedOn w:val="1"/>
    <w:link w:val="1633"/>
    <w:autoRedefine/>
    <w:uiPriority w:val="0"/>
    <w:pPr>
      <w:wordWrap w:val="0"/>
      <w:snapToGrid w:val="0"/>
      <w:spacing w:line="400" w:lineRule="exact"/>
      <w:ind w:firstLine="0" w:firstLineChars="0"/>
      <w:jc w:val="right"/>
    </w:pPr>
    <w:rPr>
      <w:rFonts w:hAnsi="宋体" w:eastAsiaTheme="minorEastAsia"/>
      <w:b/>
      <w:szCs w:val="24"/>
    </w:rPr>
  </w:style>
  <w:style w:type="character" w:customStyle="1" w:styleId="1635">
    <w:name w:val="标题 2 Char"/>
    <w:qFormat/>
    <w:uiPriority w:val="0"/>
    <w:rPr>
      <w:rFonts w:eastAsia="宋体"/>
      <w:b/>
      <w:snapToGrid w:val="0"/>
      <w:color w:val="000000"/>
      <w:sz w:val="21"/>
      <w:lang w:val="en-US" w:eastAsia="zh-CN" w:bidi="ar-SA"/>
    </w:rPr>
  </w:style>
  <w:style w:type="character" w:customStyle="1" w:styleId="1636">
    <w:name w:val="环小四表尾 Char"/>
    <w:link w:val="1637"/>
    <w:qFormat/>
    <w:locked/>
    <w:uiPriority w:val="0"/>
    <w:rPr>
      <w:rFonts w:ascii="宋体" w:hAnsi="宋体" w:eastAsia="Times New Roman"/>
      <w:b/>
      <w:bCs/>
      <w:szCs w:val="21"/>
    </w:rPr>
  </w:style>
  <w:style w:type="paragraph" w:customStyle="1" w:styleId="1637">
    <w:name w:val="环小四表尾"/>
    <w:link w:val="1636"/>
    <w:autoRedefine/>
    <w:uiPriority w:val="0"/>
    <w:pPr>
      <w:spacing w:line="560" w:lineRule="exact"/>
      <w:ind w:left="567" w:firstLine="200" w:firstLineChars="200"/>
      <w:jc w:val="both"/>
    </w:pPr>
    <w:rPr>
      <w:rFonts w:ascii="宋体" w:hAnsi="宋体" w:eastAsia="Times New Roman" w:cstheme="minorBidi"/>
      <w:b/>
      <w:bCs/>
      <w:kern w:val="2"/>
      <w:sz w:val="21"/>
      <w:szCs w:val="21"/>
      <w:lang w:val="en-US" w:eastAsia="zh-CN" w:bidi="ar-SA"/>
    </w:rPr>
  </w:style>
  <w:style w:type="character" w:customStyle="1" w:styleId="1638">
    <w:name w:val="环小四1.1（二级） Char"/>
    <w:link w:val="1639"/>
    <w:autoRedefine/>
    <w:qFormat/>
    <w:uiPriority w:val="0"/>
    <w:rPr>
      <w:rFonts w:ascii="宋体" w:hAnsi="宋体"/>
      <w:b/>
      <w:bCs/>
      <w:color w:val="000000"/>
      <w:kern w:val="24"/>
      <w:sz w:val="24"/>
      <w:szCs w:val="24"/>
    </w:rPr>
  </w:style>
  <w:style w:type="paragraph" w:customStyle="1" w:styleId="1639">
    <w:name w:val="环小四1.1（二级）"/>
    <w:link w:val="1638"/>
    <w:autoRedefine/>
    <w:qFormat/>
    <w:uiPriority w:val="0"/>
    <w:pPr>
      <w:widowControl w:val="0"/>
      <w:spacing w:line="360" w:lineRule="auto"/>
      <w:ind w:left="567" w:firstLine="200" w:firstLineChars="200"/>
      <w:jc w:val="both"/>
      <w:outlineLvl w:val="1"/>
    </w:pPr>
    <w:rPr>
      <w:rFonts w:ascii="宋体" w:hAnsi="宋体" w:eastAsiaTheme="minorEastAsia" w:cstheme="minorBidi"/>
      <w:b/>
      <w:bCs/>
      <w:color w:val="000000"/>
      <w:kern w:val="24"/>
      <w:sz w:val="24"/>
      <w:szCs w:val="24"/>
      <w:lang w:val="en-US" w:eastAsia="zh-CN" w:bidi="ar-SA"/>
    </w:rPr>
  </w:style>
  <w:style w:type="character" w:customStyle="1" w:styleId="1640">
    <w:name w:val="text12st_hs1"/>
    <w:autoRedefine/>
    <w:qFormat/>
    <w:uiPriority w:val="0"/>
    <w:rPr>
      <w:color w:val="000000"/>
      <w:sz w:val="19"/>
      <w:szCs w:val="19"/>
      <w:u w:val="none"/>
    </w:rPr>
  </w:style>
  <w:style w:type="character" w:customStyle="1" w:styleId="1641">
    <w:name w:val="环小四1.1.1（三级） Char"/>
    <w:link w:val="1642"/>
    <w:autoRedefine/>
    <w:qFormat/>
    <w:uiPriority w:val="0"/>
    <w:rPr>
      <w:rFonts w:ascii="宋体" w:hAnsi="宋体"/>
      <w:bCs/>
      <w:kern w:val="44"/>
      <w:sz w:val="24"/>
      <w:szCs w:val="24"/>
    </w:rPr>
  </w:style>
  <w:style w:type="paragraph" w:customStyle="1" w:styleId="1642">
    <w:name w:val="环小四1.1.1（三级）"/>
    <w:link w:val="1641"/>
    <w:autoRedefine/>
    <w:qFormat/>
    <w:uiPriority w:val="0"/>
    <w:pPr>
      <w:widowControl w:val="0"/>
      <w:spacing w:line="360" w:lineRule="auto"/>
      <w:ind w:left="567" w:firstLine="200" w:firstLineChars="200"/>
      <w:jc w:val="both"/>
      <w:outlineLvl w:val="2"/>
    </w:pPr>
    <w:rPr>
      <w:rFonts w:ascii="宋体" w:hAnsi="宋体" w:eastAsiaTheme="minorEastAsia" w:cstheme="minorBidi"/>
      <w:bCs/>
      <w:kern w:val="44"/>
      <w:sz w:val="24"/>
      <w:szCs w:val="24"/>
      <w:lang w:val="en-US" w:eastAsia="zh-CN" w:bidi="ar-SA"/>
    </w:rPr>
  </w:style>
  <w:style w:type="character" w:customStyle="1" w:styleId="1643">
    <w:name w:val="顶格 内 Char"/>
    <w:link w:val="1644"/>
    <w:qFormat/>
    <w:uiPriority w:val="0"/>
    <w:rPr>
      <w:rFonts w:ascii="仿宋_GB2312" w:hAnsi="宋体" w:eastAsia="仿宋_GB2312"/>
      <w:snapToGrid w:val="0"/>
      <w:color w:val="000000"/>
      <w:sz w:val="28"/>
      <w:szCs w:val="28"/>
    </w:rPr>
  </w:style>
  <w:style w:type="paragraph" w:customStyle="1" w:styleId="1644">
    <w:name w:val="顶格 内"/>
    <w:basedOn w:val="1"/>
    <w:link w:val="1643"/>
    <w:uiPriority w:val="0"/>
    <w:pPr>
      <w:snapToGrid w:val="0"/>
      <w:ind w:firstLine="0" w:firstLineChars="0"/>
    </w:pPr>
    <w:rPr>
      <w:rFonts w:ascii="仿宋_GB2312" w:hAnsi="宋体" w:eastAsia="仿宋_GB2312"/>
      <w:snapToGrid w:val="0"/>
      <w:color w:val="000000"/>
      <w:sz w:val="28"/>
      <w:szCs w:val="28"/>
    </w:rPr>
  </w:style>
  <w:style w:type="character" w:customStyle="1" w:styleId="1645">
    <w:name w:val="标题3级 Char"/>
    <w:link w:val="1646"/>
    <w:qFormat/>
    <w:uiPriority w:val="0"/>
    <w:rPr>
      <w:rFonts w:ascii="宋体" w:hAnsi="宋体"/>
      <w:sz w:val="24"/>
      <w:szCs w:val="32"/>
    </w:rPr>
  </w:style>
  <w:style w:type="paragraph" w:customStyle="1" w:styleId="1646">
    <w:name w:val="标题3级"/>
    <w:basedOn w:val="921"/>
    <w:link w:val="1645"/>
    <w:autoRedefine/>
    <w:qFormat/>
    <w:uiPriority w:val="0"/>
    <w:pPr>
      <w:numPr>
        <w:ilvl w:val="2"/>
        <w:numId w:val="89"/>
      </w:numPr>
      <w:tabs>
        <w:tab w:val="left" w:pos="560"/>
        <w:tab w:val="right" w:leader="middleDot" w:pos="8400"/>
      </w:tabs>
      <w:spacing w:line="360" w:lineRule="auto"/>
      <w:ind w:firstLine="0" w:firstLineChars="0"/>
      <w:outlineLvl w:val="2"/>
    </w:pPr>
    <w:rPr>
      <w:rFonts w:ascii="宋体" w:hAnsi="宋体" w:eastAsiaTheme="minorEastAsia" w:cstheme="minorBidi"/>
      <w:sz w:val="24"/>
      <w:szCs w:val="32"/>
    </w:rPr>
  </w:style>
  <w:style w:type="character" w:customStyle="1" w:styleId="1647">
    <w:name w:val="末级 Char1"/>
    <w:basedOn w:val="91"/>
    <w:autoRedefine/>
    <w:semiHidden/>
    <w:qFormat/>
    <w:uiPriority w:val="0"/>
  </w:style>
  <w:style w:type="character" w:customStyle="1" w:styleId="1648">
    <w:name w:val="标题4级 Char"/>
    <w:link w:val="1649"/>
    <w:autoRedefine/>
    <w:qFormat/>
    <w:uiPriority w:val="0"/>
    <w:rPr>
      <w:rFonts w:ascii="宋体" w:hAnsi="宋体"/>
      <w:sz w:val="24"/>
      <w:szCs w:val="32"/>
    </w:rPr>
  </w:style>
  <w:style w:type="paragraph" w:customStyle="1" w:styleId="1649">
    <w:name w:val="标题4级"/>
    <w:basedOn w:val="921"/>
    <w:link w:val="1648"/>
    <w:autoRedefine/>
    <w:qFormat/>
    <w:uiPriority w:val="0"/>
    <w:pPr>
      <w:numPr>
        <w:ilvl w:val="3"/>
        <w:numId w:val="89"/>
      </w:numPr>
      <w:tabs>
        <w:tab w:val="left" w:pos="560"/>
        <w:tab w:val="right" w:leader="middleDot" w:pos="8400"/>
      </w:tabs>
      <w:spacing w:line="360" w:lineRule="auto"/>
      <w:ind w:firstLine="0" w:firstLineChars="0"/>
      <w:outlineLvl w:val="3"/>
    </w:pPr>
    <w:rPr>
      <w:rFonts w:ascii="宋体" w:hAnsi="宋体" w:eastAsiaTheme="minorEastAsia" w:cstheme="minorBidi"/>
      <w:sz w:val="24"/>
      <w:szCs w:val="32"/>
    </w:rPr>
  </w:style>
  <w:style w:type="character" w:customStyle="1" w:styleId="1650">
    <w:name w:val="环小四表内容 Char"/>
    <w:link w:val="1651"/>
    <w:autoRedefine/>
    <w:qFormat/>
    <w:locked/>
    <w:uiPriority w:val="0"/>
    <w:rPr>
      <w:rFonts w:ascii="宋体" w:hAnsi="宋体"/>
      <w:sz w:val="18"/>
      <w:szCs w:val="18"/>
    </w:rPr>
  </w:style>
  <w:style w:type="paragraph" w:customStyle="1" w:styleId="1651">
    <w:name w:val="环小四表内容"/>
    <w:basedOn w:val="1"/>
    <w:link w:val="1650"/>
    <w:autoRedefine/>
    <w:qFormat/>
    <w:uiPriority w:val="0"/>
    <w:pPr>
      <w:snapToGrid w:val="0"/>
      <w:spacing w:line="240" w:lineRule="exact"/>
      <w:ind w:firstLine="0" w:firstLineChars="0"/>
      <w:jc w:val="center"/>
    </w:pPr>
    <w:rPr>
      <w:rFonts w:hAnsi="宋体" w:eastAsiaTheme="minorEastAsia"/>
      <w:sz w:val="18"/>
      <w:szCs w:val="18"/>
    </w:rPr>
  </w:style>
  <w:style w:type="character" w:customStyle="1" w:styleId="1652">
    <w:name w:val="环小四1.1（三级） Char Char"/>
    <w:link w:val="1653"/>
    <w:autoRedefine/>
    <w:semiHidden/>
    <w:qFormat/>
    <w:uiPriority w:val="0"/>
    <w:rPr>
      <w:rFonts w:ascii="宋体" w:hAnsi="宋体" w:eastAsia="仿宋_GB2312"/>
      <w:b/>
      <w:bCs/>
      <w:kern w:val="44"/>
      <w:sz w:val="28"/>
      <w:szCs w:val="28"/>
    </w:rPr>
  </w:style>
  <w:style w:type="paragraph" w:customStyle="1" w:styleId="1653">
    <w:name w:val="环小四1.1（三级） Char"/>
    <w:link w:val="1652"/>
    <w:autoRedefine/>
    <w:semiHidden/>
    <w:qFormat/>
    <w:uiPriority w:val="0"/>
    <w:pPr>
      <w:widowControl w:val="0"/>
      <w:spacing w:line="360" w:lineRule="auto"/>
      <w:ind w:left="567" w:firstLine="200" w:firstLineChars="200"/>
      <w:jc w:val="both"/>
      <w:outlineLvl w:val="2"/>
    </w:pPr>
    <w:rPr>
      <w:rFonts w:ascii="宋体" w:hAnsi="宋体" w:eastAsia="仿宋_GB2312" w:cstheme="minorBidi"/>
      <w:b/>
      <w:bCs/>
      <w:kern w:val="44"/>
      <w:sz w:val="28"/>
      <w:szCs w:val="28"/>
      <w:lang w:val="en-US" w:eastAsia="zh-CN" w:bidi="ar-SA"/>
    </w:rPr>
  </w:style>
  <w:style w:type="character" w:customStyle="1" w:styleId="1654">
    <w:name w:val="不明显参考1"/>
    <w:qFormat/>
    <w:uiPriority w:val="31"/>
    <w:rPr>
      <w:smallCaps/>
      <w:color w:val="5A5A5A"/>
    </w:rPr>
  </w:style>
  <w:style w:type="character" w:customStyle="1" w:styleId="1655">
    <w:name w:val="cjHD正文 Char"/>
    <w:autoRedefine/>
    <w:locked/>
    <w:uiPriority w:val="0"/>
    <w:rPr>
      <w:rFonts w:ascii="宋体" w:hAnsi="宋体" w:cs="宋体"/>
      <w:sz w:val="24"/>
      <w:szCs w:val="28"/>
    </w:rPr>
  </w:style>
  <w:style w:type="paragraph" w:customStyle="1" w:styleId="1656">
    <w:name w:val="标题6级新"/>
    <w:basedOn w:val="1620"/>
    <w:autoRedefine/>
    <w:qFormat/>
    <w:uiPriority w:val="0"/>
    <w:pPr>
      <w:numPr>
        <w:ilvl w:val="5"/>
      </w:numPr>
      <w:tabs>
        <w:tab w:val="left" w:pos="360"/>
        <w:tab w:val="clear" w:pos="8400"/>
      </w:tabs>
      <w:adjustRightInd w:val="0"/>
      <w:snapToGrid w:val="0"/>
      <w:spacing w:line="480" w:lineRule="auto"/>
      <w:ind w:left="100" w:leftChars="100" w:right="100" w:rightChars="100" w:firstLine="0"/>
      <w:jc w:val="left"/>
      <w:outlineLvl w:val="5"/>
    </w:pPr>
    <w:rPr>
      <w:sz w:val="21"/>
    </w:rPr>
  </w:style>
  <w:style w:type="paragraph" w:customStyle="1" w:styleId="1657">
    <w:name w:val="w（一）"/>
    <w:basedOn w:val="2"/>
    <w:autoRedefine/>
    <w:uiPriority w:val="0"/>
    <w:pPr>
      <w:keepNext w:val="0"/>
      <w:keepLines w:val="0"/>
      <w:tabs>
        <w:tab w:val="left" w:pos="432"/>
      </w:tabs>
      <w:snapToGrid w:val="0"/>
      <w:spacing w:line="480" w:lineRule="auto"/>
      <w:outlineLvl w:val="2"/>
    </w:pPr>
    <w:rPr>
      <w:rFonts w:ascii="楷体_GB2312" w:hAnsi="Times New Roman" w:cs="Times New Roman"/>
      <w:b w:val="0"/>
      <w:sz w:val="28"/>
      <w:szCs w:val="28"/>
    </w:rPr>
  </w:style>
  <w:style w:type="paragraph" w:customStyle="1" w:styleId="1658">
    <w:name w:val="表内容"/>
    <w:basedOn w:val="1"/>
    <w:uiPriority w:val="0"/>
    <w:pPr>
      <w:snapToGrid w:val="0"/>
      <w:spacing w:line="280" w:lineRule="exact"/>
      <w:ind w:firstLine="0" w:firstLineChars="0"/>
      <w:jc w:val="center"/>
    </w:pPr>
    <w:rPr>
      <w:rFonts w:ascii="Times New Roman" w:hAnsi="宋体" w:cs="Times New Roman"/>
      <w:snapToGrid w:val="0"/>
      <w:sz w:val="18"/>
      <w:szCs w:val="18"/>
    </w:rPr>
  </w:style>
  <w:style w:type="paragraph" w:customStyle="1" w:styleId="1659">
    <w:name w:val="样式 仿宋_GB2312 13 磅 行距: 固定值 23 磅"/>
    <w:basedOn w:val="1"/>
    <w:qFormat/>
    <w:uiPriority w:val="0"/>
    <w:pPr>
      <w:snapToGrid w:val="0"/>
      <w:spacing w:line="460" w:lineRule="exact"/>
      <w:ind w:firstLine="587"/>
      <w:jc w:val="left"/>
    </w:pPr>
    <w:rPr>
      <w:rFonts w:ascii="Times New Roman" w:hAnsi="Times New Roman" w:cs="Times New Roman"/>
      <w:szCs w:val="28"/>
    </w:rPr>
  </w:style>
  <w:style w:type="paragraph" w:customStyle="1" w:styleId="1660">
    <w:name w:val="内容1"/>
    <w:basedOn w:val="1"/>
    <w:autoRedefine/>
    <w:semiHidden/>
    <w:qFormat/>
    <w:uiPriority w:val="0"/>
    <w:pPr>
      <w:adjustRightInd w:val="0"/>
      <w:snapToGrid w:val="0"/>
      <w:ind w:firstLine="456"/>
    </w:pPr>
    <w:rPr>
      <w:rFonts w:ascii="Times New Roman" w:hAnsi="宋体" w:cs="Times New Roman"/>
      <w:snapToGrid w:val="0"/>
      <w:spacing w:val="-6"/>
      <w:kern w:val="28"/>
      <w:szCs w:val="24"/>
    </w:rPr>
  </w:style>
  <w:style w:type="paragraph" w:customStyle="1" w:styleId="1661">
    <w:name w:val="12v"/>
    <w:basedOn w:val="1"/>
    <w:autoRedefine/>
    <w:qFormat/>
    <w:uiPriority w:val="0"/>
    <w:pPr>
      <w:widowControl/>
      <w:spacing w:before="100" w:beforeAutospacing="1" w:after="100" w:afterAutospacing="1" w:line="240" w:lineRule="auto"/>
      <w:ind w:firstLine="0" w:firstLineChars="0"/>
      <w:jc w:val="left"/>
    </w:pPr>
    <w:rPr>
      <w:rFonts w:hAnsi="宋体" w:cs="宋体"/>
      <w:kern w:val="0"/>
      <w:szCs w:val="24"/>
    </w:rPr>
  </w:style>
  <w:style w:type="paragraph" w:customStyle="1" w:styleId="1662">
    <w:name w:val="yc-正文文本缩进 2 + Times New Roman 小四 自动设置 左侧:  0 厘米 首行缩进:  2.09 ..."/>
    <w:basedOn w:val="51"/>
    <w:uiPriority w:val="0"/>
    <w:pPr>
      <w:tabs>
        <w:tab w:val="left" w:pos="560"/>
        <w:tab w:val="right" w:leader="middleDot" w:pos="8400"/>
      </w:tabs>
      <w:autoSpaceDE w:val="0"/>
      <w:autoSpaceDN w:val="0"/>
      <w:adjustRightInd w:val="0"/>
      <w:snapToGrid w:val="0"/>
      <w:spacing w:before="120" w:line="360" w:lineRule="auto"/>
      <w:ind w:left="350" w:leftChars="200" w:hanging="150" w:hangingChars="150"/>
    </w:pPr>
    <w:rPr>
      <w:rFonts w:ascii="Times New Roman" w:hAnsi="Times New Roman" w:eastAsia="宋体" w:cs="宋体"/>
      <w:snapToGrid w:val="0"/>
      <w:kern w:val="0"/>
      <w:sz w:val="24"/>
      <w:szCs w:val="20"/>
    </w:rPr>
  </w:style>
  <w:style w:type="paragraph" w:customStyle="1" w:styleId="1663">
    <w:name w:val="内2"/>
    <w:basedOn w:val="1"/>
    <w:uiPriority w:val="0"/>
    <w:pPr>
      <w:snapToGrid w:val="0"/>
    </w:pPr>
    <w:rPr>
      <w:rFonts w:ascii="Times New Roman" w:hAnsi="宋体" w:cs="Times New Roman"/>
      <w:snapToGrid w:val="0"/>
      <w:color w:val="000000"/>
      <w:szCs w:val="24"/>
    </w:rPr>
  </w:style>
  <w:style w:type="paragraph" w:customStyle="1" w:styleId="1664">
    <w:name w:val="标题三"/>
    <w:basedOn w:val="535"/>
    <w:next w:val="535"/>
    <w:semiHidden/>
    <w:qFormat/>
    <w:uiPriority w:val="0"/>
    <w:pPr>
      <w:tabs>
        <w:tab w:val="left" w:pos="0"/>
      </w:tabs>
      <w:autoSpaceDE w:val="0"/>
      <w:autoSpaceDN w:val="0"/>
      <w:adjustRightInd/>
      <w:spacing w:beforeLines="0" w:afterLines="0" w:line="360" w:lineRule="auto"/>
      <w:ind w:left="0" w:leftChars="0"/>
      <w:outlineLvl w:val="2"/>
    </w:pPr>
    <w:rPr>
      <w:rFonts w:ascii="Times New Roman" w:hAnsi="Times New Roman"/>
      <w:b/>
      <w:color w:val="auto"/>
      <w:szCs w:val="28"/>
    </w:rPr>
  </w:style>
  <w:style w:type="paragraph" w:customStyle="1" w:styleId="1665">
    <w:name w:val="标题1级"/>
    <w:basedOn w:val="921"/>
    <w:autoRedefine/>
    <w:qFormat/>
    <w:uiPriority w:val="0"/>
    <w:pPr>
      <w:numPr>
        <w:ilvl w:val="0"/>
        <w:numId w:val="89"/>
      </w:numPr>
      <w:tabs>
        <w:tab w:val="left" w:pos="560"/>
        <w:tab w:val="right" w:leader="middleDot" w:pos="8400"/>
      </w:tabs>
      <w:spacing w:line="360" w:lineRule="auto"/>
      <w:ind w:firstLine="0" w:firstLineChars="0"/>
      <w:outlineLvl w:val="0"/>
    </w:pPr>
    <w:rPr>
      <w:rFonts w:ascii="宋体" w:hAnsi="宋体"/>
      <w:b/>
      <w:sz w:val="24"/>
    </w:rPr>
  </w:style>
  <w:style w:type="paragraph" w:customStyle="1" w:styleId="1666">
    <w:name w:val="小节"/>
    <w:basedOn w:val="4"/>
    <w:autoRedefine/>
    <w:uiPriority w:val="0"/>
    <w:pPr>
      <w:keepNext w:val="0"/>
      <w:keepLines w:val="0"/>
      <w:tabs>
        <w:tab w:val="left" w:pos="0"/>
        <w:tab w:val="left" w:pos="432"/>
        <w:tab w:val="left" w:pos="720"/>
      </w:tabs>
      <w:autoSpaceDE w:val="0"/>
      <w:autoSpaceDN w:val="0"/>
      <w:adjustRightInd w:val="0"/>
      <w:snapToGrid w:val="0"/>
      <w:spacing w:before="240" w:after="120" w:line="480" w:lineRule="auto"/>
      <w:ind w:firstLine="0" w:firstLineChars="0"/>
      <w:jc w:val="left"/>
    </w:pPr>
    <w:rPr>
      <w:rFonts w:hAnsi="宋体" w:eastAsia="黑体" w:cs="Times New Roman"/>
      <w:b w:val="0"/>
      <w:bCs w:val="0"/>
      <w:snapToGrid w:val="0"/>
      <w:kern w:val="0"/>
      <w:szCs w:val="24"/>
    </w:rPr>
  </w:style>
  <w:style w:type="paragraph" w:customStyle="1" w:styleId="1667">
    <w:name w:val="Char Char Char Char Char Char Char Char Char Char Char Char1 Char Char Char Char Char Char1 Char Char Char Char Char Char Char"/>
    <w:basedOn w:val="1"/>
    <w:autoRedefine/>
    <w:qFormat/>
    <w:uiPriority w:val="0"/>
    <w:pPr>
      <w:snapToGrid w:val="0"/>
      <w:ind w:firstLine="0" w:firstLineChars="0"/>
    </w:pPr>
    <w:rPr>
      <w:rFonts w:ascii="Tahoma" w:hAnsi="Tahoma" w:cs="仿宋_GB2312"/>
      <w:szCs w:val="20"/>
    </w:rPr>
  </w:style>
  <w:style w:type="paragraph" w:customStyle="1" w:styleId="1668">
    <w:name w:val="环小四（一级章节）"/>
    <w:autoRedefine/>
    <w:uiPriority w:val="0"/>
    <w:pPr>
      <w:widowControl w:val="0"/>
      <w:spacing w:line="360" w:lineRule="auto"/>
      <w:ind w:left="567" w:firstLine="200" w:firstLineChars="200"/>
      <w:jc w:val="both"/>
      <w:outlineLvl w:val="0"/>
    </w:pPr>
    <w:rPr>
      <w:rFonts w:ascii="宋体" w:hAnsi="宋体" w:eastAsia="宋体" w:cs="Times New Roman"/>
      <w:b/>
      <w:bCs/>
      <w:color w:val="000000"/>
      <w:kern w:val="2"/>
      <w:sz w:val="24"/>
      <w:szCs w:val="24"/>
      <w:lang w:val="en-US" w:eastAsia="zh-CN" w:bidi="ar-SA"/>
    </w:rPr>
  </w:style>
  <w:style w:type="paragraph" w:customStyle="1" w:styleId="1669">
    <w:name w:val="w第章"/>
    <w:basedOn w:val="1670"/>
    <w:autoRedefine/>
    <w:uiPriority w:val="0"/>
    <w:pPr>
      <w:tabs>
        <w:tab w:val="left" w:pos="560"/>
        <w:tab w:val="right" w:leader="middleDot" w:pos="8400"/>
      </w:tabs>
      <w:spacing w:beforeLines="50" w:afterLines="50"/>
      <w:ind w:firstLine="0" w:firstLineChars="0"/>
      <w:jc w:val="center"/>
      <w:outlineLvl w:val="0"/>
    </w:pPr>
    <w:rPr>
      <w:b/>
      <w:kern w:val="32"/>
      <w:sz w:val="32"/>
    </w:rPr>
  </w:style>
  <w:style w:type="paragraph" w:customStyle="1" w:styleId="1670">
    <w:name w:val="w内容"/>
    <w:basedOn w:val="1"/>
    <w:qFormat/>
    <w:uiPriority w:val="0"/>
    <w:pPr>
      <w:snapToGrid w:val="0"/>
    </w:pPr>
    <w:rPr>
      <w:rFonts w:ascii="Times New Roman" w:hAnsi="Times New Roman" w:cs="Times New Roman"/>
      <w:kern w:val="28"/>
      <w:szCs w:val="28"/>
    </w:rPr>
  </w:style>
  <w:style w:type="paragraph" w:customStyle="1" w:styleId="1671">
    <w:name w:val="标题2级"/>
    <w:basedOn w:val="921"/>
    <w:autoRedefine/>
    <w:qFormat/>
    <w:uiPriority w:val="0"/>
    <w:pPr>
      <w:numPr>
        <w:ilvl w:val="1"/>
        <w:numId w:val="89"/>
      </w:numPr>
      <w:tabs>
        <w:tab w:val="left" w:pos="560"/>
        <w:tab w:val="right" w:leader="middleDot" w:pos="8400"/>
      </w:tabs>
      <w:spacing w:line="360" w:lineRule="auto"/>
      <w:ind w:firstLine="0" w:firstLineChars="0"/>
      <w:outlineLvl w:val="1"/>
    </w:pPr>
    <w:rPr>
      <w:rFonts w:ascii="宋体" w:hAnsi="宋体"/>
      <w:b/>
      <w:sz w:val="24"/>
      <w:szCs w:val="32"/>
    </w:rPr>
  </w:style>
  <w:style w:type="paragraph" w:customStyle="1" w:styleId="1672">
    <w:name w:val="李明洪样式3"/>
    <w:basedOn w:val="1"/>
    <w:autoRedefine/>
    <w:qFormat/>
    <w:uiPriority w:val="0"/>
    <w:pPr>
      <w:widowControl/>
      <w:tabs>
        <w:tab w:val="left" w:pos="1260"/>
      </w:tabs>
      <w:snapToGrid w:val="0"/>
      <w:spacing w:before="200"/>
      <w:ind w:left="1418" w:hanging="567" w:firstLineChars="0"/>
      <w:jc w:val="left"/>
    </w:pPr>
    <w:rPr>
      <w:rFonts w:ascii="Times New Roman" w:hAnsi="Times New Roman" w:cs="Times New Roman"/>
      <w:sz w:val="21"/>
      <w:lang w:eastAsia="en-US" w:bidi="en-US"/>
    </w:rPr>
  </w:style>
  <w:style w:type="paragraph" w:customStyle="1" w:styleId="1673">
    <w:name w:val="yc样式 样式2 + 首行缩进:  2 字符"/>
    <w:basedOn w:val="1"/>
    <w:uiPriority w:val="0"/>
    <w:pPr>
      <w:tabs>
        <w:tab w:val="left" w:pos="560"/>
        <w:tab w:val="right" w:leader="middleDot" w:pos="8400"/>
      </w:tabs>
      <w:spacing w:line="240" w:lineRule="auto"/>
    </w:pPr>
    <w:rPr>
      <w:rFonts w:ascii="Times New Roman" w:hAnsi="Times New Roman" w:cs="宋体"/>
      <w:sz w:val="21"/>
      <w:szCs w:val="20"/>
    </w:rPr>
  </w:style>
  <w:style w:type="paragraph" w:customStyle="1" w:styleId="1674">
    <w:name w:val="W表头"/>
    <w:basedOn w:val="1"/>
    <w:semiHidden/>
    <w:qFormat/>
    <w:uiPriority w:val="0"/>
    <w:pPr>
      <w:snapToGrid w:val="0"/>
      <w:ind w:left="566" w:firstLine="480" w:firstLineChars="0"/>
      <w:jc w:val="right"/>
    </w:pPr>
    <w:rPr>
      <w:rFonts w:ascii="Times New Roman" w:hAnsi="Times New Roman" w:cs="Times New Roman"/>
      <w:b/>
      <w:bCs/>
      <w:snapToGrid w:val="0"/>
      <w:kern w:val="18"/>
      <w:szCs w:val="18"/>
    </w:rPr>
  </w:style>
  <w:style w:type="paragraph" w:customStyle="1" w:styleId="1675">
    <w:name w:val="第一章"/>
    <w:basedOn w:val="1"/>
    <w:next w:val="1"/>
    <w:autoRedefine/>
    <w:semiHidden/>
    <w:qFormat/>
    <w:uiPriority w:val="0"/>
    <w:pPr>
      <w:tabs>
        <w:tab w:val="left" w:pos="0"/>
      </w:tabs>
      <w:snapToGrid w:val="0"/>
      <w:ind w:left="1200" w:leftChars="500"/>
      <w:jc w:val="center"/>
    </w:pPr>
    <w:rPr>
      <w:rFonts w:ascii="Times New Roman" w:hAnsi="Times New Roman" w:eastAsia="黑体" w:cs="Times New Roman"/>
      <w:sz w:val="44"/>
      <w:szCs w:val="24"/>
    </w:rPr>
  </w:style>
  <w:style w:type="paragraph" w:customStyle="1" w:styleId="1676">
    <w:name w:val="w一、"/>
    <w:basedOn w:val="2"/>
    <w:autoRedefine/>
    <w:qFormat/>
    <w:uiPriority w:val="0"/>
    <w:pPr>
      <w:keepNext w:val="0"/>
      <w:keepLines w:val="0"/>
      <w:tabs>
        <w:tab w:val="left" w:pos="432"/>
      </w:tabs>
      <w:snapToGrid w:val="0"/>
      <w:spacing w:line="480" w:lineRule="auto"/>
      <w:outlineLvl w:val="1"/>
    </w:pPr>
    <w:rPr>
      <w:rFonts w:ascii="Times New Roman" w:hAnsi="Times New Roman" w:cs="Times New Roman"/>
      <w:b w:val="0"/>
      <w:sz w:val="28"/>
      <w:szCs w:val="28"/>
    </w:rPr>
  </w:style>
  <w:style w:type="paragraph" w:customStyle="1" w:styleId="1677">
    <w:name w:val="Char Char Char Char Char Char Char Char Char Char Char Char Char Char Char Char"/>
    <w:basedOn w:val="1"/>
    <w:autoRedefine/>
    <w:qFormat/>
    <w:uiPriority w:val="0"/>
    <w:pPr>
      <w:tabs>
        <w:tab w:val="left" w:pos="360"/>
      </w:tabs>
      <w:snapToGrid w:val="0"/>
      <w:ind w:firstLine="0" w:firstLineChars="0"/>
    </w:pPr>
    <w:rPr>
      <w:rFonts w:ascii="Times New Roman" w:hAnsi="Times New Roman" w:cs="Times New Roman"/>
      <w:szCs w:val="24"/>
    </w:rPr>
  </w:style>
  <w:style w:type="paragraph" w:customStyle="1" w:styleId="1678">
    <w:name w:val="w目录"/>
    <w:basedOn w:val="1670"/>
    <w:autoRedefine/>
    <w:qFormat/>
    <w:uiPriority w:val="0"/>
    <w:pPr>
      <w:spacing w:beforeLines="50" w:afterLines="50"/>
      <w:ind w:firstLine="0" w:firstLineChars="0"/>
      <w:jc w:val="center"/>
    </w:pPr>
    <w:rPr>
      <w:b/>
      <w:kern w:val="44"/>
      <w:sz w:val="44"/>
    </w:rPr>
  </w:style>
  <w:style w:type="paragraph" w:customStyle="1" w:styleId="1679">
    <w:name w:val="yc-未标号正文文本缩进 2 + 小四 自动设置 左侧:  0.13 厘米"/>
    <w:basedOn w:val="51"/>
    <w:autoRedefine/>
    <w:qFormat/>
    <w:uiPriority w:val="0"/>
    <w:pPr>
      <w:tabs>
        <w:tab w:val="left" w:pos="560"/>
        <w:tab w:val="right" w:leader="middleDot" w:pos="8400"/>
      </w:tabs>
      <w:autoSpaceDE w:val="0"/>
      <w:autoSpaceDN w:val="0"/>
      <w:adjustRightInd w:val="0"/>
      <w:snapToGrid w:val="0"/>
      <w:spacing w:before="120" w:line="360" w:lineRule="auto"/>
      <w:ind w:left="0" w:firstLine="200" w:firstLineChars="200"/>
    </w:pPr>
    <w:rPr>
      <w:rFonts w:ascii="Times New Roman" w:hAnsi="Times New Roman" w:eastAsia="宋体" w:cs="宋体"/>
      <w:snapToGrid w:val="0"/>
      <w:kern w:val="0"/>
      <w:sz w:val="24"/>
      <w:szCs w:val="20"/>
    </w:rPr>
  </w:style>
  <w:style w:type="paragraph" w:customStyle="1" w:styleId="1680">
    <w:name w:val="w表尾"/>
    <w:basedOn w:val="1670"/>
    <w:autoRedefine/>
    <w:uiPriority w:val="0"/>
    <w:pPr>
      <w:tabs>
        <w:tab w:val="left" w:pos="560"/>
        <w:tab w:val="right" w:leader="middleDot" w:pos="8400"/>
      </w:tabs>
      <w:ind w:firstLine="0" w:firstLineChars="0"/>
      <w:jc w:val="right"/>
    </w:pPr>
    <w:rPr>
      <w:b/>
      <w:kern w:val="21"/>
      <w:sz w:val="21"/>
    </w:rPr>
  </w:style>
  <w:style w:type="paragraph" w:customStyle="1" w:styleId="1681">
    <w:name w:val="zbh表格标题小四"/>
    <w:basedOn w:val="1"/>
    <w:autoRedefine/>
    <w:qFormat/>
    <w:uiPriority w:val="0"/>
    <w:pPr>
      <w:snapToGrid w:val="0"/>
      <w:spacing w:line="480" w:lineRule="exact"/>
      <w:ind w:firstLine="0" w:firstLineChars="0"/>
      <w:jc w:val="center"/>
    </w:pPr>
    <w:rPr>
      <w:rFonts w:ascii="Times New Roman" w:hAnsi="宋体" w:cs="Times New Roman"/>
      <w:szCs w:val="24"/>
    </w:rPr>
  </w:style>
  <w:style w:type="paragraph" w:customStyle="1" w:styleId="1682">
    <w:name w:val="w表格内容"/>
    <w:basedOn w:val="1"/>
    <w:uiPriority w:val="0"/>
    <w:pPr>
      <w:snapToGrid w:val="0"/>
      <w:spacing w:line="240" w:lineRule="exact"/>
      <w:ind w:firstLine="0" w:firstLineChars="0"/>
      <w:jc w:val="center"/>
    </w:pPr>
    <w:rPr>
      <w:rFonts w:ascii="Times New Roman" w:hAnsi="宋体" w:cs="Times New Roman"/>
      <w:bCs/>
      <w:kern w:val="18"/>
      <w:sz w:val="18"/>
      <w:szCs w:val="18"/>
    </w:rPr>
  </w:style>
  <w:style w:type="paragraph" w:customStyle="1" w:styleId="1683">
    <w:name w:val="W1、"/>
    <w:basedOn w:val="1"/>
    <w:autoRedefine/>
    <w:semiHidden/>
    <w:qFormat/>
    <w:uiPriority w:val="0"/>
    <w:pPr>
      <w:snapToGrid w:val="0"/>
      <w:ind w:firstLine="560"/>
    </w:pPr>
    <w:rPr>
      <w:rFonts w:ascii="Times New Roman" w:hAnsi="宋体" w:cs="Times New Roman"/>
      <w:snapToGrid w:val="0"/>
      <w:szCs w:val="28"/>
    </w:rPr>
  </w:style>
  <w:style w:type="paragraph" w:customStyle="1" w:styleId="1684">
    <w:name w:val="w1、"/>
    <w:basedOn w:val="2"/>
    <w:autoRedefine/>
    <w:qFormat/>
    <w:uiPriority w:val="0"/>
    <w:pPr>
      <w:keepNext w:val="0"/>
      <w:keepLines w:val="0"/>
      <w:tabs>
        <w:tab w:val="left" w:pos="432"/>
      </w:tabs>
      <w:snapToGrid w:val="0"/>
      <w:spacing w:line="480" w:lineRule="auto"/>
      <w:ind w:firstLine="482" w:firstLineChars="200"/>
      <w:outlineLvl w:val="9"/>
    </w:pPr>
    <w:rPr>
      <w:rFonts w:ascii="Times New Roman" w:hAnsi="Times New Roman" w:cs="Times New Roman"/>
      <w:b w:val="0"/>
      <w:sz w:val="28"/>
      <w:szCs w:val="28"/>
    </w:rPr>
  </w:style>
  <w:style w:type="paragraph" w:customStyle="1" w:styleId="1685">
    <w:name w:val="w注"/>
    <w:basedOn w:val="1"/>
    <w:uiPriority w:val="0"/>
    <w:pPr>
      <w:snapToGrid w:val="0"/>
      <w:spacing w:line="400" w:lineRule="exact"/>
    </w:pPr>
    <w:rPr>
      <w:rFonts w:ascii="Times New Roman" w:hAnsi="Times New Roman" w:eastAsia="楷体_GB2312" w:cs="Times New Roman"/>
      <w:sz w:val="21"/>
      <w:szCs w:val="28"/>
    </w:rPr>
  </w:style>
  <w:style w:type="paragraph" w:customStyle="1" w:styleId="1686">
    <w:name w:val="标题一"/>
    <w:basedOn w:val="1"/>
    <w:qFormat/>
    <w:uiPriority w:val="0"/>
    <w:pPr>
      <w:autoSpaceDE w:val="0"/>
      <w:autoSpaceDN w:val="0"/>
      <w:snapToGrid w:val="0"/>
      <w:ind w:firstLine="0" w:firstLineChars="0"/>
      <w:outlineLvl w:val="0"/>
    </w:pPr>
    <w:rPr>
      <w:rFonts w:ascii="Times New Roman" w:hAnsi="Times New Roman" w:cs="Times New Roman"/>
      <w:b/>
      <w:snapToGrid w:val="0"/>
      <w:color w:val="000000"/>
      <w:kern w:val="18"/>
      <w:szCs w:val="28"/>
    </w:rPr>
  </w:style>
  <w:style w:type="paragraph" w:customStyle="1" w:styleId="1687">
    <w:name w:val="cj标题4 黑"/>
    <w:basedOn w:val="5"/>
    <w:autoRedefine/>
    <w:qFormat/>
    <w:uiPriority w:val="0"/>
    <w:pPr>
      <w:keepNext/>
      <w:keepLines/>
      <w:tabs>
        <w:tab w:val="left" w:pos="432"/>
        <w:tab w:val="left" w:pos="864"/>
        <w:tab w:val="left" w:pos="1148"/>
      </w:tabs>
      <w:autoSpaceDE/>
      <w:autoSpaceDN/>
      <w:adjustRightInd/>
      <w:spacing w:line="480" w:lineRule="auto"/>
      <w:ind w:firstLine="0" w:firstLineChars="0"/>
    </w:pPr>
    <w:rPr>
      <w:rFonts w:hAnsi="宋体"/>
      <w:bCs/>
      <w:sz w:val="21"/>
    </w:rPr>
  </w:style>
  <w:style w:type="paragraph" w:customStyle="1" w:styleId="1688">
    <w:name w:val="图表小四中对齐"/>
    <w:basedOn w:val="1"/>
    <w:semiHidden/>
    <w:qFormat/>
    <w:uiPriority w:val="0"/>
    <w:pPr>
      <w:snapToGrid w:val="0"/>
      <w:spacing w:line="360" w:lineRule="exact"/>
      <w:textAlignment w:val="baseline"/>
    </w:pPr>
    <w:rPr>
      <w:rFonts w:ascii="Times New Roman" w:hAnsi="Times New Roman" w:cs="Times New Roman"/>
      <w:spacing w:val="-10"/>
      <w:szCs w:val="21"/>
    </w:rPr>
  </w:style>
  <w:style w:type="paragraph" w:customStyle="1" w:styleId="1689">
    <w:name w:val="样式 行距: 固定值 28 磅"/>
    <w:basedOn w:val="1"/>
    <w:autoRedefine/>
    <w:qFormat/>
    <w:uiPriority w:val="0"/>
    <w:pPr>
      <w:adjustRightInd w:val="0"/>
      <w:snapToGrid w:val="0"/>
      <w:spacing w:line="560" w:lineRule="exact"/>
      <w:ind w:firstLine="567" w:firstLineChars="0"/>
    </w:pPr>
    <w:rPr>
      <w:rFonts w:ascii="Times New Roman" w:hAnsi="Times New Roman" w:cs="Times New Roman"/>
      <w:snapToGrid w:val="0"/>
      <w:kern w:val="0"/>
      <w:szCs w:val="20"/>
    </w:rPr>
  </w:style>
  <w:style w:type="paragraph" w:customStyle="1" w:styleId="1690">
    <w:name w:val="标题二"/>
    <w:basedOn w:val="1"/>
    <w:uiPriority w:val="0"/>
    <w:pPr>
      <w:autoSpaceDE w:val="0"/>
      <w:autoSpaceDN w:val="0"/>
      <w:snapToGrid w:val="0"/>
      <w:ind w:firstLine="0" w:firstLineChars="0"/>
      <w:outlineLvl w:val="1"/>
    </w:pPr>
    <w:rPr>
      <w:rFonts w:ascii="Times New Roman" w:hAnsi="Times New Roman" w:cs="Times New Roman"/>
      <w:b/>
      <w:snapToGrid w:val="0"/>
      <w:color w:val="000000"/>
      <w:kern w:val="0"/>
      <w:szCs w:val="28"/>
    </w:rPr>
  </w:style>
  <w:style w:type="paragraph" w:customStyle="1" w:styleId="1691">
    <w:name w:val="基准目录样式"/>
    <w:basedOn w:val="1"/>
    <w:autoRedefine/>
    <w:semiHidden/>
    <w:qFormat/>
    <w:uiPriority w:val="0"/>
    <w:pPr>
      <w:widowControl/>
      <w:tabs>
        <w:tab w:val="right" w:leader="dot" w:pos="-18551"/>
      </w:tabs>
      <w:adjustRightInd w:val="0"/>
      <w:snapToGrid w:val="0"/>
      <w:spacing w:after="220" w:line="220" w:lineRule="atLeast"/>
      <w:ind w:firstLine="0" w:firstLineChars="0"/>
      <w:jc w:val="left"/>
      <w:textAlignment w:val="baseline"/>
    </w:pPr>
    <w:rPr>
      <w:rFonts w:ascii="Arial" w:hAnsi="Arial" w:cs="Times New Roman"/>
      <w:kern w:val="0"/>
      <w:sz w:val="20"/>
      <w:szCs w:val="20"/>
    </w:rPr>
  </w:style>
  <w:style w:type="paragraph" w:customStyle="1" w:styleId="1692">
    <w:name w:val="正文最终"/>
    <w:basedOn w:val="1"/>
    <w:uiPriority w:val="0"/>
    <w:pPr>
      <w:snapToGrid w:val="0"/>
      <w:ind w:firstLine="480"/>
    </w:pPr>
    <w:rPr>
      <w:rFonts w:ascii="Times New Roman" w:hAnsi="宋体" w:cs="宋体"/>
      <w:szCs w:val="20"/>
    </w:rPr>
  </w:style>
  <w:style w:type="paragraph" w:customStyle="1" w:styleId="1693">
    <w:name w:val="Char Char Char1 Char Char Char"/>
    <w:basedOn w:val="1"/>
    <w:autoRedefine/>
    <w:uiPriority w:val="0"/>
    <w:pPr>
      <w:snapToGrid w:val="0"/>
      <w:ind w:firstLine="0" w:firstLineChars="0"/>
    </w:pPr>
    <w:rPr>
      <w:rFonts w:ascii="Times New Roman" w:hAnsi="宋体" w:cs="Times New Roman"/>
      <w:b/>
      <w:szCs w:val="24"/>
    </w:rPr>
  </w:style>
  <w:style w:type="paragraph" w:customStyle="1" w:styleId="1694">
    <w:name w:val="w表头"/>
    <w:basedOn w:val="1"/>
    <w:qFormat/>
    <w:uiPriority w:val="0"/>
    <w:pPr>
      <w:snapToGrid w:val="0"/>
      <w:ind w:firstLine="0" w:firstLineChars="0"/>
      <w:jc w:val="center"/>
    </w:pPr>
    <w:rPr>
      <w:rFonts w:ascii="楷体_GB2312" w:hAnsi="Times New Roman" w:cs="Times New Roman"/>
      <w:b/>
      <w:kern w:val="28"/>
      <w:szCs w:val="28"/>
    </w:rPr>
  </w:style>
  <w:style w:type="paragraph" w:customStyle="1" w:styleId="1695">
    <w:name w:val="yc-标题 3列表编号3Level 3 HeadH3level_3PIM 3Heading 3 Char1Head..."/>
    <w:basedOn w:val="4"/>
    <w:autoRedefine/>
    <w:qFormat/>
    <w:uiPriority w:val="0"/>
    <w:pPr>
      <w:keepNext w:val="0"/>
      <w:keepLines w:val="0"/>
      <w:tabs>
        <w:tab w:val="left" w:pos="432"/>
        <w:tab w:val="left" w:pos="720"/>
        <w:tab w:val="left" w:pos="851"/>
      </w:tabs>
      <w:autoSpaceDE w:val="0"/>
      <w:autoSpaceDN w:val="0"/>
      <w:adjustRightInd w:val="0"/>
      <w:snapToGrid w:val="0"/>
      <w:spacing w:line="480" w:lineRule="auto"/>
      <w:ind w:left="720" w:hanging="720" w:firstLineChars="200"/>
    </w:pPr>
    <w:rPr>
      <w:rFonts w:ascii="Times New Roman" w:hAnsi="Times New Roman" w:eastAsia="黑体" w:cs="Times New Roman"/>
      <w:b w:val="0"/>
      <w:bCs w:val="0"/>
      <w:snapToGrid w:val="0"/>
      <w:kern w:val="0"/>
      <w:szCs w:val="20"/>
    </w:rPr>
  </w:style>
  <w:style w:type="paragraph" w:customStyle="1" w:styleId="1696">
    <w:name w:val="正文文本 211"/>
    <w:basedOn w:val="1"/>
    <w:qFormat/>
    <w:uiPriority w:val="0"/>
    <w:pPr>
      <w:autoSpaceDE w:val="0"/>
      <w:autoSpaceDN w:val="0"/>
      <w:snapToGrid w:val="0"/>
      <w:spacing w:line="312" w:lineRule="atLeast"/>
      <w:ind w:firstLine="630"/>
      <w:textAlignment w:val="baseline"/>
    </w:pPr>
    <w:rPr>
      <w:rFonts w:ascii="Times New Roman" w:hAnsi="Times New Roman" w:cs="Times New Roman"/>
      <w:snapToGrid w:val="0"/>
      <w:color w:val="000000"/>
      <w:kern w:val="0"/>
      <w:szCs w:val="28"/>
    </w:rPr>
  </w:style>
  <w:style w:type="paragraph" w:customStyle="1" w:styleId="1697">
    <w:name w:val="Style Body Text Indent 3 + Left  6.5 ch First line:  0 ch"/>
    <w:basedOn w:val="70"/>
    <w:autoRedefine/>
    <w:qFormat/>
    <w:uiPriority w:val="0"/>
    <w:pPr>
      <w:numPr>
        <w:ilvl w:val="0"/>
        <w:numId w:val="90"/>
      </w:numPr>
      <w:tabs>
        <w:tab w:val="left" w:pos="-1843"/>
        <w:tab w:val="left" w:pos="-2"/>
        <w:tab w:val="left" w:pos="849"/>
        <w:tab w:val="left" w:pos="1620"/>
      </w:tabs>
      <w:suppressAutoHyphens/>
      <w:spacing w:after="0"/>
      <w:ind w:left="0" w:leftChars="0"/>
      <w:jc w:val="left"/>
    </w:pPr>
    <w:rPr>
      <w:rFonts w:ascii="Times New Roman" w:hAnsi="Times New Roman" w:eastAsia="PMingLiU" w:cs="PMingLiU"/>
      <w:snapToGrid w:val="0"/>
      <w:kern w:val="0"/>
      <w:sz w:val="24"/>
      <w:szCs w:val="24"/>
      <w:lang w:val="en-GB" w:eastAsia="zh-TW"/>
    </w:rPr>
  </w:style>
  <w:style w:type="paragraph" w:customStyle="1" w:styleId="1698">
    <w:name w:val="节"/>
    <w:basedOn w:val="1690"/>
    <w:qFormat/>
    <w:uiPriority w:val="0"/>
    <w:pPr>
      <w:tabs>
        <w:tab w:val="left" w:pos="560"/>
        <w:tab w:val="right" w:leader="middleDot" w:pos="8400"/>
      </w:tabs>
      <w:adjustRightInd w:val="0"/>
      <w:spacing w:before="240" w:after="120"/>
    </w:pPr>
    <w:rPr>
      <w:rFonts w:eastAsia="黑体"/>
      <w:color w:val="auto"/>
      <w:sz w:val="28"/>
    </w:rPr>
  </w:style>
  <w:style w:type="table" w:customStyle="1" w:styleId="1699">
    <w:name w:val="浅色列表1"/>
    <w:basedOn w:val="88"/>
    <w:autoRedefine/>
    <w:qFormat/>
    <w:uiPriority w:val="61"/>
    <w:rPr>
      <w:rFonts w:ascii="Times New Roman" w:hAnsi="Times New Roman" w:eastAsia="宋体" w:cs="Times New Roman"/>
      <w:kern w:val="0"/>
      <w:sz w:val="20"/>
      <w:szCs w:val="20"/>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CCE8C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700">
    <w:name w:val="Table Normal1"/>
    <w:autoRedefine/>
    <w:qFormat/>
    <w:uiPriority w:val="0"/>
    <w:rPr>
      <w:rFonts w:ascii="Times New Roman" w:hAnsi="Times New Roman" w:eastAsia="Times New Roman" w:cs="Times New Roman"/>
      <w:kern w:val="0"/>
      <w:sz w:val="20"/>
      <w:szCs w:val="20"/>
    </w:rPr>
    <w:tblPr>
      <w:tblCellMar>
        <w:top w:w="0" w:type="dxa"/>
        <w:left w:w="0" w:type="dxa"/>
        <w:bottom w:w="0" w:type="dxa"/>
        <w:right w:w="0" w:type="dxa"/>
      </w:tblCellMar>
    </w:tblPr>
  </w:style>
  <w:style w:type="paragraph" w:customStyle="1" w:styleId="1701">
    <w:name w:val="修订2"/>
    <w:hidden/>
    <w:unhideWhenUsed/>
    <w:qFormat/>
    <w:uiPriority w:val="99"/>
    <w:rPr>
      <w:rFonts w:ascii="Times New Roman" w:hAnsi="Times New Roman" w:eastAsia="宋体" w:cs="Times New Roman"/>
      <w:kern w:val="2"/>
      <w:sz w:val="28"/>
      <w:szCs w:val="20"/>
      <w:lang w:val="en-US" w:eastAsia="zh-CN" w:bidi="ar-SA"/>
    </w:rPr>
  </w:style>
  <w:style w:type="character" w:customStyle="1" w:styleId="1702">
    <w:name w:val="列出段落 Char"/>
    <w:basedOn w:val="91"/>
    <w:link w:val="932"/>
    <w:uiPriority w:val="34"/>
    <w:rPr>
      <w:rFonts w:ascii="Calibri" w:hAnsi="Calibri" w:eastAsia="宋体" w:cs="Times New Roman"/>
      <w:szCs w:val="24"/>
    </w:rPr>
  </w:style>
  <w:style w:type="paragraph" w:customStyle="1" w:styleId="1703">
    <w:name w:val="样式 标题 1标题 1 1编号标题11112131415111121131161121221321..."/>
    <w:basedOn w:val="2"/>
    <w:autoRedefine/>
    <w:qFormat/>
    <w:uiPriority w:val="0"/>
    <w:pPr>
      <w:keepNext w:val="0"/>
      <w:keepLines w:val="0"/>
      <w:tabs>
        <w:tab w:val="left" w:pos="432"/>
        <w:tab w:val="left" w:pos="560"/>
        <w:tab w:val="left" w:pos="851"/>
        <w:tab w:val="left" w:pos="1140"/>
        <w:tab w:val="right" w:leader="middleDot" w:pos="8400"/>
      </w:tabs>
      <w:autoSpaceDE w:val="0"/>
      <w:autoSpaceDN w:val="0"/>
      <w:adjustRightInd w:val="0"/>
      <w:snapToGrid w:val="0"/>
      <w:spacing w:before="480" w:after="240" w:line="480" w:lineRule="auto"/>
      <w:ind w:left="1140" w:hanging="570"/>
      <w:jc w:val="left"/>
    </w:pPr>
    <w:rPr>
      <w:rFonts w:ascii="Times New Roman" w:hAnsi="Times New Roman" w:cs="宋体"/>
      <w:b w:val="0"/>
      <w:snapToGrid w:val="0"/>
      <w:color w:val="000000"/>
      <w:kern w:val="0"/>
      <w:sz w:val="28"/>
      <w:szCs w:val="20"/>
      <w:lang w:val="zh-CN"/>
    </w:rPr>
  </w:style>
  <w:style w:type="paragraph" w:customStyle="1" w:styleId="1704">
    <w:name w:val="TOC 标题1"/>
    <w:basedOn w:val="2"/>
    <w:next w:val="1"/>
    <w:semiHidden/>
    <w:unhideWhenUsed/>
    <w:qFormat/>
    <w:uiPriority w:val="39"/>
    <w:pPr>
      <w:widowControl/>
      <w:tabs>
        <w:tab w:val="left" w:pos="432"/>
      </w:tabs>
      <w:spacing w:before="480" w:line="276" w:lineRule="auto"/>
      <w:jc w:val="left"/>
      <w:outlineLvl w:val="9"/>
    </w:pPr>
    <w:rPr>
      <w:rFonts w:asciiTheme="majorHAnsi" w:hAnsiTheme="majorHAnsi" w:eastAsiaTheme="majorEastAsia" w:cstheme="majorBidi"/>
      <w:b w:val="0"/>
      <w:color w:val="2F5597" w:themeColor="accent1" w:themeShade="BF"/>
      <w:kern w:val="0"/>
      <w:sz w:val="28"/>
      <w:szCs w:val="28"/>
    </w:rPr>
  </w:style>
  <w:style w:type="character" w:customStyle="1" w:styleId="1705">
    <w:name w:val="批注文字 字符2"/>
    <w:uiPriority w:val="0"/>
    <w:rPr>
      <w:kern w:val="2"/>
      <w:sz w:val="21"/>
    </w:rPr>
  </w:style>
  <w:style w:type="paragraph" w:customStyle="1" w:styleId="1706">
    <w:name w:val="_Style 1"/>
    <w:basedOn w:val="1"/>
    <w:qFormat/>
    <w:uiPriority w:val="34"/>
    <w:pPr>
      <w:spacing w:line="240" w:lineRule="auto"/>
      <w:ind w:firstLine="420"/>
    </w:pPr>
    <w:rPr>
      <w:rFonts w:ascii="Calibri" w:hAnsi="Calibri" w:cs="Times New Roman"/>
      <w:sz w:val="21"/>
    </w:rPr>
  </w:style>
  <w:style w:type="paragraph" w:customStyle="1" w:styleId="1707">
    <w:name w:val="响应正文"/>
    <w:basedOn w:val="1"/>
    <w:link w:val="1708"/>
    <w:qFormat/>
    <w:uiPriority w:val="0"/>
    <w:pPr>
      <w:ind w:firstLine="482"/>
    </w:pPr>
    <w:rPr>
      <w:b/>
      <w:bCs/>
    </w:rPr>
  </w:style>
  <w:style w:type="character" w:customStyle="1" w:styleId="1708">
    <w:name w:val="响应正文 字符"/>
    <w:basedOn w:val="91"/>
    <w:link w:val="1707"/>
    <w:autoRedefine/>
    <w:qFormat/>
    <w:uiPriority w:val="0"/>
    <w:rPr>
      <w:rFonts w:ascii="宋体" w:eastAsia="宋体"/>
      <w:b/>
      <w:bCs/>
      <w:sz w:val="24"/>
    </w:rPr>
  </w:style>
  <w:style w:type="character" w:customStyle="1" w:styleId="1709">
    <w:name w:val="正文文本 Char"/>
    <w:autoRedefine/>
    <w:qFormat/>
    <w:uiPriority w:val="0"/>
    <w:rPr>
      <w:rFonts w:eastAsia="宋体"/>
      <w:kern w:val="2"/>
      <w:sz w:val="24"/>
      <w:lang w:val="en-US" w:eastAsia="zh-CN" w:bidi="ar-SA"/>
    </w:rPr>
  </w:style>
  <w:style w:type="character" w:customStyle="1" w:styleId="1710">
    <w:name w:val="Char Char114"/>
    <w:autoRedefine/>
    <w:qFormat/>
    <w:uiPriority w:val="0"/>
    <w:rPr>
      <w:rFonts w:eastAsia="宋体"/>
      <w:kern w:val="2"/>
      <w:sz w:val="18"/>
      <w:szCs w:val="18"/>
      <w:lang w:val="en-US" w:eastAsia="zh-CN" w:bidi="ar-SA"/>
    </w:rPr>
  </w:style>
  <w:style w:type="character" w:customStyle="1" w:styleId="1711">
    <w:name w:val="标题 7 Char"/>
    <w:autoRedefine/>
    <w:qFormat/>
    <w:uiPriority w:val="0"/>
    <w:rPr>
      <w:rFonts w:ascii="宋体" w:eastAsia="宋体"/>
      <w:b/>
      <w:snapToGrid w:val="0"/>
      <w:color w:val="000000"/>
      <w:sz w:val="24"/>
      <w:lang w:val="en-US" w:eastAsia="zh-CN" w:bidi="ar-SA"/>
    </w:rPr>
  </w:style>
  <w:style w:type="character" w:customStyle="1" w:styleId="1712">
    <w:name w:val="Char Char53"/>
    <w:autoRedefine/>
    <w:qFormat/>
    <w:uiPriority w:val="0"/>
    <w:rPr>
      <w:rFonts w:ascii="楷体_GB2312" w:hAnsi="Times New Roman" w:eastAsia="楷体_GB2312" w:cs="Times New Roman"/>
      <w:sz w:val="24"/>
      <w:szCs w:val="20"/>
    </w:rPr>
  </w:style>
  <w:style w:type="character" w:customStyle="1" w:styleId="1713">
    <w:name w:val="纯文本 Char"/>
    <w:autoRedefine/>
    <w:qFormat/>
    <w:uiPriority w:val="0"/>
    <w:rPr>
      <w:rFonts w:ascii="宋体" w:hAnsi="Courier New" w:eastAsia="新宋体" w:cs="Courier New"/>
      <w:snapToGrid w:val="0"/>
      <w:sz w:val="24"/>
      <w:szCs w:val="21"/>
      <w:lang w:val="en-US" w:eastAsia="zh-CN" w:bidi="ar-SA"/>
    </w:rPr>
  </w:style>
  <w:style w:type="character" w:customStyle="1" w:styleId="1714">
    <w:name w:val="正文文本缩进 2 Char"/>
    <w:autoRedefine/>
    <w:qFormat/>
    <w:uiPriority w:val="0"/>
    <w:rPr>
      <w:rFonts w:eastAsia="宋体"/>
      <w:kern w:val="2"/>
      <w:sz w:val="21"/>
      <w:szCs w:val="24"/>
      <w:lang w:val="en-US" w:eastAsia="zh-CN" w:bidi="ar-SA"/>
    </w:rPr>
  </w:style>
  <w:style w:type="character" w:customStyle="1" w:styleId="1715">
    <w:name w:val="页眉 Char"/>
    <w:autoRedefine/>
    <w:qFormat/>
    <w:uiPriority w:val="0"/>
    <w:rPr>
      <w:rFonts w:eastAsia="宋体"/>
      <w:kern w:val="2"/>
      <w:sz w:val="18"/>
      <w:szCs w:val="18"/>
      <w:lang w:val="en-US" w:eastAsia="zh-CN" w:bidi="ar-SA"/>
    </w:rPr>
  </w:style>
  <w:style w:type="character" w:customStyle="1" w:styleId="1716">
    <w:name w:val="批注文字 Char"/>
    <w:semiHidden/>
    <w:qFormat/>
    <w:uiPriority w:val="0"/>
    <w:rPr>
      <w:rFonts w:eastAsia="宋体"/>
      <w:kern w:val="2"/>
      <w:sz w:val="24"/>
      <w:lang w:val="en-US" w:eastAsia="zh-CN" w:bidi="ar-SA"/>
    </w:rPr>
  </w:style>
  <w:style w:type="character" w:customStyle="1" w:styleId="1717">
    <w:name w:val="日期 Char"/>
    <w:qFormat/>
    <w:uiPriority w:val="0"/>
    <w:rPr>
      <w:rFonts w:eastAsia="宋体"/>
      <w:color w:val="000000"/>
      <w:sz w:val="21"/>
      <w:lang w:val="en-US" w:eastAsia="zh-CN" w:bidi="ar-SA"/>
    </w:rPr>
  </w:style>
  <w:style w:type="character" w:customStyle="1" w:styleId="1718">
    <w:name w:val="标题 1 1 Char"/>
    <w:autoRedefine/>
    <w:qFormat/>
    <w:uiPriority w:val="0"/>
    <w:rPr>
      <w:rFonts w:ascii="黑体" w:hAnsi="Times New Roman" w:eastAsia="黑体" w:cs="Times New Roman"/>
      <w:b/>
      <w:kern w:val="44"/>
      <w:sz w:val="32"/>
      <w:szCs w:val="20"/>
    </w:rPr>
  </w:style>
  <w:style w:type="character" w:customStyle="1" w:styleId="1719">
    <w:name w:val="标题 5 Char"/>
    <w:autoRedefine/>
    <w:uiPriority w:val="0"/>
    <w:rPr>
      <w:rFonts w:ascii="宋体" w:eastAsia="宋体"/>
      <w:color w:val="000000"/>
      <w:sz w:val="24"/>
      <w:lang w:val="en-US" w:eastAsia="zh-CN" w:bidi="ar-SA"/>
    </w:rPr>
  </w:style>
  <w:style w:type="character" w:customStyle="1" w:styleId="1720">
    <w:name w:val="正文缩进 Char"/>
    <w:autoRedefine/>
    <w:qFormat/>
    <w:locked/>
    <w:uiPriority w:val="0"/>
    <w:rPr>
      <w:rFonts w:eastAsia="仿宋_GB2312"/>
      <w:color w:val="000000"/>
      <w:kern w:val="2"/>
      <w:sz w:val="24"/>
      <w:lang w:val="en-US" w:eastAsia="zh-CN" w:bidi="ar-SA"/>
    </w:rPr>
  </w:style>
  <w:style w:type="character" w:customStyle="1" w:styleId="1721">
    <w:name w:val="文档结构图 Char"/>
    <w:autoRedefine/>
    <w:semiHidden/>
    <w:qFormat/>
    <w:uiPriority w:val="0"/>
    <w:rPr>
      <w:rFonts w:eastAsia="宋体"/>
      <w:kern w:val="2"/>
      <w:sz w:val="24"/>
      <w:lang w:val="en-US" w:eastAsia="zh-CN" w:bidi="ar-SA"/>
    </w:rPr>
  </w:style>
  <w:style w:type="character" w:customStyle="1" w:styleId="1722">
    <w:name w:val="页脚 Char"/>
    <w:autoRedefine/>
    <w:qFormat/>
    <w:uiPriority w:val="99"/>
    <w:rPr>
      <w:rFonts w:eastAsia="宋体"/>
      <w:kern w:val="2"/>
      <w:sz w:val="18"/>
      <w:szCs w:val="18"/>
      <w:lang w:val="en-US" w:eastAsia="zh-CN" w:bidi="ar-SA"/>
    </w:rPr>
  </w:style>
  <w:style w:type="character" w:customStyle="1" w:styleId="1723">
    <w:name w:val="标题 Char"/>
    <w:uiPriority w:val="0"/>
    <w:rPr>
      <w:rFonts w:ascii="黑体" w:hAnsi="Arial" w:eastAsia="黑体" w:cs="Arial"/>
      <w:bCs/>
      <w:kern w:val="2"/>
      <w:sz w:val="32"/>
      <w:szCs w:val="32"/>
      <w:lang w:val="en-US" w:eastAsia="zh-CN" w:bidi="ar-SA"/>
    </w:rPr>
  </w:style>
  <w:style w:type="character" w:customStyle="1" w:styleId="1724">
    <w:name w:val="正文文本 2 Char"/>
    <w:autoRedefine/>
    <w:qFormat/>
    <w:uiPriority w:val="0"/>
    <w:rPr>
      <w:rFonts w:eastAsia="宋体"/>
      <w:kern w:val="2"/>
      <w:sz w:val="21"/>
      <w:szCs w:val="24"/>
      <w:lang w:val="en-US" w:eastAsia="zh-CN" w:bidi="ar-SA"/>
    </w:rPr>
  </w:style>
  <w:style w:type="character" w:customStyle="1" w:styleId="1725">
    <w:name w:val="正文文本缩进 Char"/>
    <w:autoRedefine/>
    <w:qFormat/>
    <w:uiPriority w:val="0"/>
    <w:rPr>
      <w:rFonts w:eastAsia="宋体"/>
      <w:kern w:val="2"/>
      <w:sz w:val="21"/>
      <w:szCs w:val="24"/>
      <w:lang w:val="en-US" w:eastAsia="zh-CN" w:bidi="ar-SA"/>
    </w:rPr>
  </w:style>
  <w:style w:type="character" w:customStyle="1" w:styleId="1726">
    <w:name w:val="标题 4 Char"/>
    <w:autoRedefine/>
    <w:qFormat/>
    <w:uiPriority w:val="0"/>
    <w:rPr>
      <w:rFonts w:ascii="Arial" w:hAnsi="Arial" w:eastAsia="黑体"/>
      <w:b/>
      <w:bCs/>
      <w:kern w:val="2"/>
      <w:sz w:val="28"/>
      <w:szCs w:val="28"/>
      <w:lang w:val="en-US" w:eastAsia="zh-CN" w:bidi="ar-SA"/>
    </w:rPr>
  </w:style>
  <w:style w:type="character" w:customStyle="1" w:styleId="1727">
    <w:name w:val="标题 8 Char"/>
    <w:qFormat/>
    <w:uiPriority w:val="0"/>
    <w:rPr>
      <w:rFonts w:ascii="Arial" w:hAnsi="Arial" w:eastAsia="黑体"/>
      <w:snapToGrid w:val="0"/>
      <w:color w:val="000000"/>
      <w:sz w:val="24"/>
      <w:lang w:val="en-US" w:eastAsia="zh-CN" w:bidi="ar-SA"/>
    </w:rPr>
  </w:style>
  <w:style w:type="character" w:customStyle="1" w:styleId="1728">
    <w:name w:val="正文文本缩进 3 Char"/>
    <w:autoRedefine/>
    <w:qFormat/>
    <w:uiPriority w:val="0"/>
    <w:rPr>
      <w:rFonts w:ascii="楷体_GB2312" w:eastAsia="楷体_GB2312"/>
      <w:sz w:val="24"/>
      <w:lang w:val="en-US" w:eastAsia="zh-CN" w:bidi="ar-SA"/>
    </w:rPr>
  </w:style>
  <w:style w:type="character" w:customStyle="1" w:styleId="1729">
    <w:name w:val="普通文字 Char Char"/>
    <w:uiPriority w:val="0"/>
    <w:rPr>
      <w:rFonts w:ascii="宋体" w:hAnsi="Courier New" w:eastAsia="宋体" w:cs="Times New Roman"/>
      <w:kern w:val="10"/>
      <w:sz w:val="24"/>
      <w:szCs w:val="20"/>
    </w:rPr>
  </w:style>
  <w:style w:type="character" w:customStyle="1" w:styleId="1730">
    <w:name w:val="标题 1 Char"/>
    <w:qFormat/>
    <w:uiPriority w:val="0"/>
    <w:rPr>
      <w:b/>
      <w:bCs/>
      <w:kern w:val="44"/>
      <w:sz w:val="44"/>
      <w:szCs w:val="44"/>
    </w:rPr>
  </w:style>
  <w:style w:type="character" w:customStyle="1" w:styleId="1731">
    <w:name w:val="标题 6 Char"/>
    <w:autoRedefine/>
    <w:qFormat/>
    <w:uiPriority w:val="0"/>
    <w:rPr>
      <w:rFonts w:ascii="宋体" w:hAnsi="Arial" w:eastAsia="仿宋_GB2312"/>
      <w:color w:val="000000"/>
      <w:kern w:val="2"/>
      <w:sz w:val="24"/>
    </w:rPr>
  </w:style>
  <w:style w:type="character" w:customStyle="1" w:styleId="1732">
    <w:name w:val="标题 9 Char"/>
    <w:autoRedefine/>
    <w:qFormat/>
    <w:uiPriority w:val="0"/>
    <w:rPr>
      <w:rFonts w:ascii="Arial" w:hAnsi="Arial" w:eastAsia="黑体"/>
      <w:snapToGrid w:val="0"/>
      <w:color w:val="000000"/>
      <w:sz w:val="21"/>
      <w:lang w:val="en-US" w:eastAsia="zh-CN" w:bidi="ar-SA"/>
    </w:rPr>
  </w:style>
  <w:style w:type="paragraph" w:customStyle="1" w:styleId="1733">
    <w:name w:val="样式 标题 3Char标题 3 Char + 左"/>
    <w:basedOn w:val="4"/>
    <w:autoRedefine/>
    <w:qFormat/>
    <w:uiPriority w:val="0"/>
    <w:pPr>
      <w:keepNext w:val="0"/>
      <w:keepLines w:val="0"/>
      <w:numPr>
        <w:ilvl w:val="2"/>
        <w:numId w:val="2"/>
      </w:numPr>
      <w:tabs>
        <w:tab w:val="left" w:pos="1200"/>
      </w:tabs>
      <w:spacing w:before="156" w:beforeLines="50"/>
      <w:ind w:firstLine="0" w:firstLineChars="0"/>
      <w:jc w:val="left"/>
    </w:pPr>
    <w:rPr>
      <w:rFonts w:ascii="Arial" w:hAnsi="Arial" w:cs="宋体"/>
      <w:b w:val="0"/>
      <w:bCs w:val="0"/>
      <w:color w:val="000000"/>
      <w:szCs w:val="20"/>
    </w:rPr>
  </w:style>
  <w:style w:type="paragraph" w:customStyle="1" w:styleId="1734">
    <w:name w:val="样式 居中 行距: 1.5 倍行距"/>
    <w:basedOn w:val="1"/>
    <w:qFormat/>
    <w:uiPriority w:val="0"/>
    <w:pPr>
      <w:ind w:firstLine="0" w:firstLineChars="0"/>
      <w:jc w:val="center"/>
    </w:pPr>
    <w:rPr>
      <w:rFonts w:ascii="Times New Roman" w:hAnsi="Times New Roman" w:cs="宋体"/>
      <w:szCs w:val="20"/>
    </w:rPr>
  </w:style>
  <w:style w:type="paragraph" w:customStyle="1" w:styleId="1735">
    <w:name w:val="_Style 1734"/>
    <w:basedOn w:val="1"/>
    <w:next w:val="894"/>
    <w:autoRedefine/>
    <w:qFormat/>
    <w:uiPriority w:val="34"/>
    <w:pPr>
      <w:spacing w:line="240" w:lineRule="auto"/>
      <w:ind w:firstLine="420"/>
    </w:pPr>
    <w:rPr>
      <w:rFonts w:ascii="Times New Roman" w:hAnsi="Times New Roman" w:cs="Times New Roman"/>
      <w:sz w:val="21"/>
      <w:szCs w:val="24"/>
    </w:rPr>
  </w:style>
  <w:style w:type="paragraph" w:customStyle="1" w:styleId="1736">
    <w:name w:val="Char Char1 Char Char2"/>
    <w:basedOn w:val="1"/>
    <w:autoRedefine/>
    <w:qFormat/>
    <w:uiPriority w:val="0"/>
    <w:pPr>
      <w:tabs>
        <w:tab w:val="left" w:pos="432"/>
      </w:tabs>
      <w:spacing w:line="240" w:lineRule="auto"/>
      <w:ind w:left="432" w:hanging="432" w:firstLineChars="0"/>
    </w:pPr>
    <w:rPr>
      <w:rFonts w:ascii="Times New Roman" w:hAnsi="Times New Roman" w:cs="Times New Roman"/>
      <w:szCs w:val="24"/>
    </w:rPr>
  </w:style>
  <w:style w:type="paragraph" w:customStyle="1" w:styleId="1737">
    <w:name w:val="苏州1号线车辆段文件正文格式"/>
    <w:basedOn w:val="1"/>
    <w:autoRedefine/>
    <w:qFormat/>
    <w:uiPriority w:val="0"/>
    <w:pPr>
      <w:spacing w:line="120" w:lineRule="atLeast"/>
      <w:ind w:firstLine="549"/>
    </w:pPr>
    <w:rPr>
      <w:rFonts w:ascii="Times New Roman" w:hAnsi="Times New Roman" w:cs="Times New Roman"/>
      <w:sz w:val="28"/>
      <w:szCs w:val="28"/>
    </w:rPr>
  </w:style>
  <w:style w:type="paragraph" w:customStyle="1" w:styleId="1738">
    <w:name w:val="样式 左 首行缩进:  0.37 厘米 行距: 1.5 倍行距"/>
    <w:basedOn w:val="1"/>
    <w:autoRedefine/>
    <w:qFormat/>
    <w:uiPriority w:val="0"/>
    <w:pPr>
      <w:ind w:firstLine="210" w:firstLineChars="0"/>
      <w:jc w:val="left"/>
    </w:pPr>
    <w:rPr>
      <w:rFonts w:ascii="Times New Roman" w:hAnsi="Times New Roman" w:cs="宋体"/>
      <w:szCs w:val="20"/>
    </w:rPr>
  </w:style>
  <w:style w:type="paragraph" w:customStyle="1" w:styleId="1739">
    <w:name w:val="Char Char Char1 Char Char Char Char"/>
    <w:basedOn w:val="1"/>
    <w:qFormat/>
    <w:uiPriority w:val="0"/>
    <w:pPr>
      <w:tabs>
        <w:tab w:val="left" w:pos="432"/>
      </w:tabs>
      <w:spacing w:line="240" w:lineRule="auto"/>
      <w:ind w:left="432" w:hanging="432" w:firstLineChars="0"/>
    </w:pPr>
    <w:rPr>
      <w:rFonts w:ascii="Times New Roman" w:hAnsi="Times New Roman" w:cs="Times New Roman"/>
      <w:szCs w:val="24"/>
    </w:rPr>
  </w:style>
  <w:style w:type="paragraph" w:customStyle="1" w:styleId="1740">
    <w:name w:val="Char Char Char Char8"/>
    <w:basedOn w:val="1"/>
    <w:autoRedefine/>
    <w:qFormat/>
    <w:uiPriority w:val="0"/>
    <w:pPr>
      <w:tabs>
        <w:tab w:val="left" w:pos="0"/>
      </w:tabs>
      <w:spacing w:line="240" w:lineRule="auto"/>
      <w:ind w:firstLine="0" w:firstLineChars="0"/>
    </w:pPr>
    <w:rPr>
      <w:rFonts w:ascii="仿宋_GB2312" w:hAnsi="Times New Roman" w:eastAsia="仿宋_GB2312" w:cs="Times New Roman"/>
      <w:b/>
      <w:sz w:val="32"/>
      <w:szCs w:val="32"/>
    </w:rPr>
  </w:style>
  <w:style w:type="paragraph" w:customStyle="1" w:styleId="1741">
    <w:name w:val="样式 左 行距: 1.5 倍行距1"/>
    <w:basedOn w:val="1"/>
    <w:autoRedefine/>
    <w:qFormat/>
    <w:uiPriority w:val="0"/>
    <w:pPr>
      <w:spacing w:line="240" w:lineRule="auto"/>
      <w:ind w:firstLine="120" w:firstLineChars="50"/>
    </w:pPr>
    <w:rPr>
      <w:rFonts w:ascii="Times New Roman" w:hAnsi="Times New Roman" w:cs="宋体"/>
      <w:szCs w:val="20"/>
    </w:rPr>
  </w:style>
  <w:style w:type="character" w:customStyle="1" w:styleId="1742">
    <w:name w:val="CharAttribute7"/>
    <w:autoRedefine/>
    <w:qFormat/>
    <w:uiPriority w:val="0"/>
    <w:rPr>
      <w:rFonts w:hint="default" w:ascii="Calibri" w:hAnsi="Calibri" w:eastAsia="Calibri"/>
      <w:sz w:val="24"/>
    </w:rPr>
  </w:style>
  <w:style w:type="paragraph" w:customStyle="1" w:styleId="1743">
    <w:name w:val="註解方塊文字2"/>
    <w:basedOn w:val="1"/>
    <w:semiHidden/>
    <w:qFormat/>
    <w:uiPriority w:val="0"/>
    <w:pPr>
      <w:spacing w:line="240" w:lineRule="auto"/>
      <w:ind w:firstLine="0" w:firstLineChars="0"/>
    </w:pPr>
    <w:rPr>
      <w:rFonts w:ascii="Arial" w:hAnsi="Arial" w:eastAsia="PMingLiU" w:cs="Times New Roman"/>
      <w:sz w:val="18"/>
      <w:szCs w:val="18"/>
    </w:rPr>
  </w:style>
  <w:style w:type="paragraph" w:customStyle="1" w:styleId="1744">
    <w:name w:val="6级小标题"/>
    <w:basedOn w:val="894"/>
    <w:link w:val="1746"/>
    <w:autoRedefine/>
    <w:qFormat/>
    <w:uiPriority w:val="0"/>
    <w:pPr>
      <w:numPr>
        <w:ilvl w:val="0"/>
        <w:numId w:val="91"/>
      </w:numPr>
      <w:spacing w:line="360" w:lineRule="auto"/>
      <w:ind w:firstLine="0" w:firstLineChars="0"/>
    </w:pPr>
    <w:rPr>
      <w:rFonts w:ascii="Arial" w:hAnsi="Arial"/>
      <w:kern w:val="0"/>
      <w:sz w:val="20"/>
      <w:szCs w:val="20"/>
      <w:lang w:val="zh-CN" w:eastAsia="zh-CN"/>
    </w:rPr>
  </w:style>
  <w:style w:type="paragraph" w:customStyle="1" w:styleId="1745">
    <w:name w:val="5级小标题"/>
    <w:basedOn w:val="894"/>
    <w:link w:val="1747"/>
    <w:uiPriority w:val="0"/>
    <w:pPr>
      <w:numPr>
        <w:ilvl w:val="0"/>
        <w:numId w:val="92"/>
      </w:numPr>
      <w:spacing w:line="360" w:lineRule="auto"/>
      <w:ind w:firstLine="0" w:firstLineChars="0"/>
    </w:pPr>
    <w:rPr>
      <w:rFonts w:ascii="Arial" w:hAnsi="Arial"/>
      <w:sz w:val="21"/>
      <w:szCs w:val="22"/>
      <w:lang w:val="zh-CN" w:eastAsia="zh-CN"/>
    </w:rPr>
  </w:style>
  <w:style w:type="character" w:customStyle="1" w:styleId="1746">
    <w:name w:val="6级小标题 Char"/>
    <w:link w:val="1744"/>
    <w:autoRedefine/>
    <w:qFormat/>
    <w:uiPriority w:val="0"/>
    <w:rPr>
      <w:rFonts w:ascii="Arial" w:hAnsi="Arial" w:eastAsia="宋体" w:cs="Times New Roman"/>
      <w:kern w:val="0"/>
      <w:sz w:val="20"/>
      <w:szCs w:val="20"/>
      <w:lang w:val="zh-CN" w:eastAsia="zh-CN"/>
    </w:rPr>
  </w:style>
  <w:style w:type="character" w:customStyle="1" w:styleId="1747">
    <w:name w:val="5级小标题 Char"/>
    <w:link w:val="1745"/>
    <w:autoRedefine/>
    <w:qFormat/>
    <w:uiPriority w:val="0"/>
    <w:rPr>
      <w:rFonts w:ascii="Arial" w:hAnsi="Arial" w:eastAsia="宋体" w:cs="Times New Roman"/>
      <w:lang w:val="zh-CN" w:eastAsia="zh-CN"/>
    </w:rPr>
  </w:style>
  <w:style w:type="table" w:customStyle="1" w:styleId="1748">
    <w:name w:val="TableGrid"/>
    <w:autoRedefine/>
    <w:qFormat/>
    <w:uiPriority w:val="0"/>
    <w:rPr>
      <w:rFonts w:ascii="等线" w:hAnsi="等线" w:eastAsia="等线" w:cs="Times New Roman"/>
      <w:kern w:val="0"/>
      <w:sz w:val="20"/>
      <w:szCs w:val="20"/>
    </w:rPr>
    <w:tblPr>
      <w:tblCellMar>
        <w:top w:w="0" w:type="dxa"/>
        <w:left w:w="0" w:type="dxa"/>
        <w:bottom w:w="0" w:type="dxa"/>
        <w:right w:w="0" w:type="dxa"/>
      </w:tblCellMar>
    </w:tblPr>
  </w:style>
  <w:style w:type="table" w:customStyle="1" w:styleId="1749">
    <w:name w:val="Table Normal"/>
    <w:autoRedefine/>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1750">
    <w:name w:val="Table Paragraph"/>
    <w:basedOn w:val="1"/>
    <w:link w:val="1752"/>
    <w:qFormat/>
    <w:uiPriority w:val="1"/>
    <w:pPr>
      <w:spacing w:line="240" w:lineRule="auto"/>
      <w:ind w:firstLine="0" w:firstLineChars="0"/>
      <w:jc w:val="left"/>
    </w:pPr>
    <w:rPr>
      <w:rFonts w:asciiTheme="minorHAnsi"/>
      <w:kern w:val="0"/>
      <w:sz w:val="22"/>
      <w:lang w:eastAsia="en-US"/>
    </w:rPr>
  </w:style>
  <w:style w:type="paragraph" w:customStyle="1" w:styleId="1751">
    <w:name w:val="pic"/>
    <w:basedOn w:val="1750"/>
    <w:link w:val="1753"/>
    <w:qFormat/>
    <w:uiPriority w:val="0"/>
    <w:pPr>
      <w:spacing w:line="360" w:lineRule="auto"/>
      <w:jc w:val="center"/>
    </w:pPr>
  </w:style>
  <w:style w:type="character" w:customStyle="1" w:styleId="1752">
    <w:name w:val="Table Paragraph 字符"/>
    <w:basedOn w:val="91"/>
    <w:link w:val="1750"/>
    <w:autoRedefine/>
    <w:qFormat/>
    <w:uiPriority w:val="1"/>
    <w:rPr>
      <w:rFonts w:eastAsia="宋体"/>
      <w:kern w:val="0"/>
      <w:sz w:val="22"/>
      <w:lang w:eastAsia="en-US"/>
    </w:rPr>
  </w:style>
  <w:style w:type="character" w:customStyle="1" w:styleId="1753">
    <w:name w:val="pic 字符"/>
    <w:basedOn w:val="1752"/>
    <w:link w:val="1751"/>
    <w:uiPriority w:val="0"/>
    <w:rPr>
      <w:rFonts w:eastAsia="宋体"/>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E771-0060-4BF4-863D-1235EFC86E8C}">
  <ds:schemaRefs/>
</ds:datastoreItem>
</file>

<file path=docProps/app.xml><?xml version="1.0" encoding="utf-8"?>
<Properties xmlns="http://schemas.openxmlformats.org/officeDocument/2006/extended-properties" xmlns:vt="http://schemas.openxmlformats.org/officeDocument/2006/docPropsVTypes">
  <Template>Normal.dotm</Template>
  <Pages>1</Pages>
  <Words>1702</Words>
  <Characters>9707</Characters>
  <Lines>80</Lines>
  <Paragraphs>22</Paragraphs>
  <TotalTime>6</TotalTime>
  <ScaleCrop>false</ScaleCrop>
  <LinksUpToDate>false</LinksUpToDate>
  <CharactersWithSpaces>11387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2023-02-15T14:43:00Z</dcterms:created>
  <dc:creator>skz</dc:creator>
  <cp:lastModifiedBy>王华</cp:lastModifiedBy>
  <dcterms:modified xsi:type="dcterms:W3CDTF">2024-01-03T09:16:43Z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53153F8F14544900B6FB97CB156D1939_12</vt:lpwstr>
  </property>
</Properties>
</file>